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9e91" w14:textId="aea9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14 августа 2015 года № 246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апреля 2017 года № 77. Зарегистрировано Департаментом юстиции Южно-Казахстанской области 3 мая 2017 года № 4087.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августа 2015 года № 246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(зарегистрировано в Реестре государственной регистрации нормативных правовых актов за № 3326, опубликовано 3 сентября 2015 года в газете "Южный Казахстан")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приложению к настоящему постановлению";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 Е.А.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от 10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77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от 14 августа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246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работодателям для осуществления 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соответствующей административно-территориальной единицы, либо в рамках</w:t>
      </w:r>
      <w:r>
        <w:br/>
      </w:r>
      <w:r>
        <w:rPr>
          <w:rFonts w:ascii="Times New Roman"/>
          <w:b/>
          <w:i w:val="false"/>
          <w:color w:val="000000"/>
        </w:rPr>
        <w:t>внутрикорпоративного перевода"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государственным учреждением "Управление координации занятости и социальных программ Южно-Казахстанской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- разрешение на привлечение иностранной рабочей силы),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услугодателю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предоставления документов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уполномоченный сотрудник услугодателя готовит разрешение на привлечение иностранной рабочей силы, переоформление разрешении, дубликат разрешении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разрешение на привлечение иностранной рабочей силы, переоформление разрешении, дубликат разрешении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распечатает из информационной системы разрешение на привлечение иностранной рабочей силы, переоформление разрешении, дубликат разрешении и в течение 10-минут выдает услугополучателю либо его представителю по доверенности.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услугодатель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будет рассматривать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987"/>
        <w:gridCol w:w="3215"/>
        <w:gridCol w:w="1716"/>
        <w:gridCol w:w="2714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 течении 10 минут передает их на рассмотрение руководству услугодателя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 минут после рассмотрения документов определяет ответственного исполнителя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10-минут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