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24867" w14:textId="79248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Жанбайского сельского округа Исатайского района Атырауской области от 14 февраля 2017 года № 7. Зарегистрировано Департаментом юстиции Атырауской области 16 марта 2017 года № 3799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заключения областной ономастической комиссии от 2 августа 2016 года, аким Жанбайского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Присвоить в селе Жанбай, Жанбайского сельского округа, Исатайского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улице № 1 наименование "Нарын";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улице № 2 наименование "Жаңаталап";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улице № 3 наименование "Қызтуған";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Жанбайского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Есмуханов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