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8111" w14:textId="31e8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15 декабря 2017 года № 15-1. Зарегистрировано Департаментом юстиции Атырауской области 5 января 2018 года № 4031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 районного бюджета на 2018-2020 годы,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27 831 030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- 25 627 761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188 114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1 976 771 тысяч тенге;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28 211 760 тысяч тенге;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3 608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- 256 895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- 256 895 тысяч тенге: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127 443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380 730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Жылыойского районного маслихата Атырауской области от 27.03.2018 №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28.06.2018 №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18.09.2018 № </w:t>
      </w:r>
      <w:r>
        <w:rPr>
          <w:rFonts w:ascii="Times New Roman"/>
          <w:b w:val="false"/>
          <w:i w:val="false"/>
          <w:color w:val="000000"/>
          <w:sz w:val="28"/>
        </w:rPr>
        <w:t>25-3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04.12.2018 № </w:t>
      </w:r>
      <w:r>
        <w:rPr>
          <w:rFonts w:ascii="Times New Roman"/>
          <w:b w:val="false"/>
          <w:i w:val="false"/>
          <w:color w:val="000000"/>
          <w:sz w:val="28"/>
        </w:rPr>
        <w:t>27-4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25.12.2018 № </w:t>
      </w:r>
      <w:r>
        <w:rPr>
          <w:rFonts w:ascii="Times New Roman"/>
          <w:b w:val="false"/>
          <w:i w:val="false"/>
          <w:color w:val="000000"/>
          <w:sz w:val="28"/>
        </w:rPr>
        <w:t>29-3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2018 год норматив общей суммы поступлений общегосударственных налогов в бюджет района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- 15%;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 - 100%;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- 10%.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Жылыойского районного маслихата Атырауской области от 18.09.2018 № </w:t>
      </w:r>
      <w:r>
        <w:rPr>
          <w:rFonts w:ascii="Times New Roman"/>
          <w:b w:val="false"/>
          <w:i w:val="false"/>
          <w:color w:val="000000"/>
          <w:sz w:val="28"/>
        </w:rPr>
        <w:t>25-3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04.12.2018 № </w:t>
      </w:r>
      <w:r>
        <w:rPr>
          <w:rFonts w:ascii="Times New Roman"/>
          <w:b w:val="false"/>
          <w:i w:val="false"/>
          <w:color w:val="000000"/>
          <w:sz w:val="28"/>
        </w:rPr>
        <w:t>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2018 год объемы бюджетных изъятий из районного бюджета в областной бюджет в сумме – 18 849 604 тысяч тенге.</w:t>
      </w:r>
    </w:p>
    <w:bookmarkEnd w:id="9"/>
    <w:bookmarkStart w:name="z100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2018 год объемы субвенций, передаваемых из районного бюджета в бюджеты города, поселка, сельских округов в сумме 1 109 690 тысяч тенге, в том числе: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Кульсары – 723 370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Жана-Каратон – 184 163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Жемского сельского округа – 60 474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Косчагильского сельского округа – 77 032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Кара-Арнинского сельского округа – 64 651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бюджетах города, поселка, сельских округов предусмотрены целевые текущие трансферты из районного бюджета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9 268 тысяч тенге - на текущее содержание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141 061 тысяч тенге - на капитальный ремонт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62 450 тысяч тенге - на проведение работ по подготовке к зимнему периоду;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29 386 тысяч тенге –на государственные услуги общего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бюджетах города, поселка, сельских округов предусмотрены целевые трансферты на развития из районного бюджета в сумме 27 001 тысяч тенге – на реализацию мер по содействию экономическому развитию регионов в рамках Программы развития регионов до 2020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Жылыойского районного маслихата Атырауской области от 27.03.2018 №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04.12.2018 № </w:t>
      </w:r>
      <w:r>
        <w:rPr>
          <w:rFonts w:ascii="Times New Roman"/>
          <w:b w:val="false"/>
          <w:i w:val="false"/>
          <w:color w:val="000000"/>
          <w:sz w:val="28"/>
        </w:rPr>
        <w:t>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2018 год предусмотрены бюджетные кредиты в сумме 3 608 тысяч тенге местным исполнительным органам на реализацию мер социальной поддержки специалистов.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2018 год специалистам в области социального обеспечения, образования и культуры, являющимся 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2018 год специалистам в области здравоохранения, образования, социального обеспечения, культуры и спорта, прибывшим для работы и проживания в сельские населенные пункты предусмотрено единовременное подъемное пособие в размере семидесятикратного месячного расчетного показателя и бюджетный кредит для приобретения или строительства жилья в размере одной тысячи пятисоткратного месячного расчетного показателя.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2018 год специалистам в области социального обеспечения, образования, культуры, спорта и ветеринарии проживающим и работающим в сельских населенных пунктах, предусмотрена единовременная социальная помощь в размере 5000 (пять тысяч) тенге на приобретение топлива.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на 2018 в сумме 26 542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Жылыойского районного маслихата Атырауской области от 18.09.2018 № </w:t>
      </w:r>
      <w:r>
        <w:rPr>
          <w:rFonts w:ascii="Times New Roman"/>
          <w:b w:val="false"/>
          <w:i w:val="false"/>
          <w:color w:val="000000"/>
          <w:sz w:val="28"/>
        </w:rPr>
        <w:t>25-3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04.12.2018 № </w:t>
      </w:r>
      <w:r>
        <w:rPr>
          <w:rFonts w:ascii="Times New Roman"/>
          <w:b w:val="false"/>
          <w:i w:val="false"/>
          <w:color w:val="000000"/>
          <w:sz w:val="28"/>
        </w:rPr>
        <w:t>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2018 год предусмотрены целевые текущие трансферты из республиканского бюджета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7 729 тысяч тенге - на доплату учителям, прошедшим стажировку по языковым курсам;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3 240 тысяч тенге -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43 013 тысяч тенге –на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7 224 тысяч тенге – на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816 тысяч тенге –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27 304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21 332 тысяч тенге - на реализацию Плана мероприятий по обеспечению прав и улучшению качества жизни инвалидов в Республике Казахстан на 2012-2018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Жылыойского районного маслихата Атырауской области от 04.12.2018 № </w:t>
      </w:r>
      <w:r>
        <w:rPr>
          <w:rFonts w:ascii="Times New Roman"/>
          <w:b w:val="false"/>
          <w:i w:val="false"/>
          <w:color w:val="000000"/>
          <w:sz w:val="28"/>
        </w:rPr>
        <w:t>27-4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25.12.2018 № </w:t>
      </w:r>
      <w:r>
        <w:rPr>
          <w:rFonts w:ascii="Times New Roman"/>
          <w:b w:val="false"/>
          <w:i w:val="false"/>
          <w:color w:val="000000"/>
          <w:sz w:val="28"/>
        </w:rPr>
        <w:t>29-3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районном бюджете на 2018 год предусмотрены целевые текущие трансферты из областного бюджета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36 004 тысяч тенге -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168 561 тысяч тенге – на приобретение и доставку учебников, учебно-методических комплексов для государственных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82 310 тысяч тенге – на материально-техническое оснащение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7 000 тысяч тенге – на оформление документов и текущее содержание автомобильных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183 134 тысяч тенге - на текущее содержания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167 271 тысяч тенге - на капитальный ремонт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71 660 тысяч тенге - на материально-техническое оснащение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76 135 тысяч тенге - на текущее содержание и материально-техническое оснащение организаций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294 744 тысяч тенге - на приобретение спецтехники и оборудования в сфере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152 090 тысяч тенге - на проведение работ по подготовке к зимнему периоду;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26 236 тысяч тенге - на текущее содержание и укрепление материально-технической базы организаций ветеринарии;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Жылыойского районного маслихата Атырауской области от 27.03.2018 №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28.06.2018 №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18.09.2018 № </w:t>
      </w:r>
      <w:r>
        <w:rPr>
          <w:rFonts w:ascii="Times New Roman"/>
          <w:b w:val="false"/>
          <w:i w:val="false"/>
          <w:color w:val="000000"/>
          <w:sz w:val="28"/>
        </w:rPr>
        <w:t>25-3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04.12.2018 № </w:t>
      </w:r>
      <w:r>
        <w:rPr>
          <w:rFonts w:ascii="Times New Roman"/>
          <w:b w:val="false"/>
          <w:i w:val="false"/>
          <w:color w:val="000000"/>
          <w:sz w:val="28"/>
        </w:rPr>
        <w:t>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районном бюджете на 2018 год предусмотрены целевые трансферты развития из областного бюджета в сумме 76 793 тысяч тенге - на строительство и реконструкцию объектов образования.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244 829 тысяч тенге - на строительство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50 000 тысяч тенге - на строительство объектов транспортной инфраструктуры и на реконструкцию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13 710 тысяч тенге -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Жылыойского районного маслихата Атырауской области от 27.03.2018 №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04.12.2018 № </w:t>
      </w:r>
      <w:r>
        <w:rPr>
          <w:rFonts w:ascii="Times New Roman"/>
          <w:b w:val="false"/>
          <w:i w:val="false"/>
          <w:color w:val="000000"/>
          <w:sz w:val="28"/>
        </w:rPr>
        <w:t>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Установить перечень районных бюджетных программ, не подлежащих секвестру в процессе исполнения районного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(У. Жакашев).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15 декабря 2017 года № 15-1 "О районном бюджете на 2018-2020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Жылыойского районного маслихата Атырауской области от 25.12.2018 № </w:t>
      </w:r>
      <w:r>
        <w:rPr>
          <w:rFonts w:ascii="Times New Roman"/>
          <w:b w:val="false"/>
          <w:i w:val="false"/>
          <w:color w:val="ff0000"/>
          <w:sz w:val="28"/>
        </w:rPr>
        <w:t>29-3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27 831 030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25 627 761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24714123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24566018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28211760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5155163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3897202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3672041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подросткови оказаниепсихолого-медико-педагогической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категории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районных(городских)библиотек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 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на местном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развития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  <w:bookmarkEnd w:id="23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20192486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20192486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18849604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-124165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 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-256 895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районном бюджете на 2018-2020 годы"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26 525 902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26418704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24122817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24013232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361"/>
        <w:gridCol w:w="1361"/>
        <w:gridCol w:w="5427"/>
        <w:gridCol w:w="31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26525902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3410597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 медико-педагогической консультативной помощи населению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и ветеринарного контроля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и ветеринарного контроля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21445930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21445930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20432734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районном бюджете на 2018-2020 годы"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26 522 661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26415463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24119576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24009991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361"/>
        <w:gridCol w:w="1361"/>
        <w:gridCol w:w="5427"/>
        <w:gridCol w:w="31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26522661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 медико-педагогической консультативной помощи населению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и ветеринарного контроля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и ветеринарного контроля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21449037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21449037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20432734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районном бюджете на 2018-2020 годы"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2018 год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