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c82c" w14:textId="8d3c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31 января 2017 года № 20. Зарегистрировано Департаментом юстиции Северо-Казахстанской области 20 февраля 2017 года № 4057.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наименования и индексы автомобильных дорог общего пользования районного значения района Магжана Жумабаева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Магжана Жумабаева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Северо-Казахстанской области      Е. Султанов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января 2017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района Магжана Жумабаева 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Магжана Жумабаева Северо-Казахстанской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16.05.2022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04.09.2025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– Октябрьское – Конюхово – Куломзино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Лебяжье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Узынколь –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 – Сейфолла – Таманское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– Караганды - Надежка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Веселовка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Косколь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Уваковское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Ногайбай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Успенка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Бастомар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Александровка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Полтавка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Узынколь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Полудино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Байтерек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Ганькино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Новотроицкое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Пролетарка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Чистовское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– Куралай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Дюсеке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Образец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Чистое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Рощино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Сулышок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Суворовка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Хлебороб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Рявкино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Береке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Малая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города Булаево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