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2caa3f" w14:textId="42caa3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города Алматы от 9 сентября 2015 года № 3/539 "Об утверждении регламентов государственных услуг в сфере социальной защиты, предоставляемых в городе Алматы"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4 декабря 2017 года № 4/499. Зарегистрировано Департаментом юстиции города Алматы 20 декабря 2017 года № 1438. Утратило силу постановлением акимата города Алматы от 20 октября 2020 года № 4/438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 xml:space="preserve">Сноска. Утратило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/>
          <w:color w:val="000000"/>
          <w:sz w:val="28"/>
        </w:rPr>
        <w:t xml:space="preserve"> акимата города Алматы от 20.10.2020 № 4/438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15 апреля 2013 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6 апреля 2016 года </w:t>
      </w:r>
      <w:r>
        <w:rPr>
          <w:rFonts w:ascii="Times New Roman"/>
          <w:b w:val="false"/>
          <w:i w:val="false"/>
          <w:color w:val="000000"/>
          <w:sz w:val="28"/>
        </w:rPr>
        <w:t>"О правовых актах"</w:t>
      </w:r>
      <w:r>
        <w:rPr>
          <w:rFonts w:ascii="Times New Roman"/>
          <w:b w:val="false"/>
          <w:i w:val="false"/>
          <w:color w:val="000000"/>
          <w:sz w:val="28"/>
        </w:rPr>
        <w:t>, акимат города Алматы ПОСТАНОВЛЯЕТ: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города Алматы от 9 сентября 2015 года № 3/539 "Об утверждении регламентов государственных услуг в сфере социальной защиты, предоставляемых в городе Алматы" (зарегистрированное в Реестре государственной регистрации нормативных правовых актов за № 1207, опубликованное 20 октября 2015 года в газетах "Алматы ақшамы" и "Вечерний Алматы") следующие изменения: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преамбулу указанного постановления изложить в следующей редакции: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"В соответствии с Законом Республики Казахстан от 15 апреля 2013 года "О государственных услугах" и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сфере", акимат города Алматы ПОСТАНОВЛЯЕТ:";</w:t>
      </w:r>
    </w:p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пункте 1:</w:t>
      </w:r>
    </w:p>
    <w:bookmarkEnd w:id="3"/>
    <w:bookmarkStart w:name="z1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государственного пособия на детей до восемнадцати лет"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4"/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"Возмещение затрат на обучение на дому детей инвалидов"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2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направлений лицам на участие в активных формах содействия занятости"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2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и продление разрешения иностранному работнику на трудоустройство и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2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государственной адресной социальной помощи"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2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2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2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"Оформление документов на инвалидов для предоставления им протезно-ортопедической помощи"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2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"Обеспечение инвалидов сурдо-тифлотехническими и обязательными гигиеническими средствами"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3"/>
    <w:bookmarkStart w:name="z2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инвалидам кресла-колясок"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4"/>
    <w:bookmarkStart w:name="z3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"Обеспечение инвалидов санаторно-курортным лечением"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5"/>
    <w:bookmarkStart w:name="z3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"Оформление документов на оказание специальных социальных услуг в условиях ухода на дому"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3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"Оформление документов на оказание специальных социальных услуг в медико-социальных учреждениях (организациях)"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3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справки, подтверждающей принадлежность заявителя (семьи) к получателям адресной социальной помощи"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8"/>
    <w:bookmarkStart w:name="z3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3) и 17) исключить.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Управлению занятости и социальных программ города Алматы обеспечить государственную регистрацию настоящего постановления в органах юстиции с последующим опубликованием в официальных периодических печатных изданиях, а также в Эталонном контрольном банке нормативных правовых актов Республики Казахстан и на официальном интернет-ресурсе акимата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М. Дарибаева.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города Алматы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Байбек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4 декабря 2017 года № 4/499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государственного пособия на детей до восемнадцати лет"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-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"Назначение государственного пособия на детей до восемнадцати лет"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 предоставлении услугополучателем полного пакета документов, определенного перечнем, в течение 20 (двадцати) минут регистрирует заявление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2 (двух) рабочих дней передает их в участковую комиссию по проведению обследования материального положения лиц (семей), обратившихся за ежемесячным государственным пособием, назначаемым и выплачиваемым на детей до восемнадцати лет (далее – участковая комиссия);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первичном обращении граждан участковая комиссия проводит обследование материального положения семьи, претендующей на получение пособия на детей и составляет акт. При повторном обращении граждан в течение одного календарного года проведение участковой комиссией обследования материального положения семьи, претендующей на получение пособия на детей, проводится в случаях изменения места жительства (в пределах одной административно-территориальной единицы), состава и доходов услугополучателя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2 (двух) рабочих дней принимает решение о назначении (отказе в назначении) пособия на детей и выдает уведомление о принятом решении (в случае отказа –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передача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для подготовки заключения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заключения и передача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уведомления о назначении или об отказе в назначении государственного пособия на детей до восемнадцати лет или направление в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услугодателя при предоставлении услугополучателем полного пакета документов, определенного перечнем, в течение 20 (двадцати) минут регистрирует заявление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2 (двух) рабочих дней передает их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первичном обращении граждан участковая комиссия проводит обследование материального положения семьи, претендующей на получение пособия на детей и составляет акт. При повторном обращении граждан в течение одного календарного года проведение участковой комиссией обследования материального положения семьи, претендующей на получение пособия на детей, проводится в случаях изменения места жительства (в пределах одной административно-территориальной единицы), состава и доходов услугополучателя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2 (двух) рабочих дней принимает решение о назначении (отказе в назначении) пособия на детей и выдает уведомление о принятом решении (в случае отказа – с указанием основания).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20 (двадцати)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определяет ответственного специалиста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услугодателя в течение 2 (двух) рабочих дней передает их в участковую комиссию;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первичном обращении граждан участковая комиссия проводит обследование материального положения семьи, претендующей на получение пособия на детей и составляет акт. При повторном обращении граждан в течение одного календарного года проведение участковой комиссией обследования материального положения семьи, претендующей на получение пособия на детей, проводится в случаях изменения места жительства (в пределах одной административно-территориальной единицы), состава и доходов услугополучателя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2 (двух) рабочих дней принимает решение о назначении (отказе в назначении) пособия на детей и направляет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или об отказе в назначении государственного пособия на детей до восемнадцати лет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– в течение 1 (одной) минуты;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процесс 2 – выбор работником Государственной корпорации государственной услуги, вывод на экран формы запроса для оказания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государственной услуги и ввод работником Государственной корпорации данных услугополучателя или данных по доверенности представителя услугополучателя (при нотариально удостоверенной доверенности, при ином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удостоверении доверенности данные доверенности не заполняются) -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– ЕНИС) – о данных доверенности представителя услугополучателя – в течении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корпорации через ШЭП в автоматизированном рабочем месте регионального шлюза электронного правительства (далее – АРМ РШЭП)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электронных документов в АРМ РШЭП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 –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работника Государственной корпорации результата государственной услуги (уведомление или мотивированный отказ об отказе), сформированной АРМ РШЭП - в течении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детей до восемнадцати лет"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"Возмещение затрат на обучение на дому детей-инвалидов"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"Возмещение затрат на обучение на дому детей-инвалидов" (далее –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"Возмещение затрат на обучение на дому детей - инвалидов"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 при назначении возмещения затрат на обучение на дому детей инвалидов, а также получении информации о назначении возмещения затрат на обучение на дому детей инвалидов (далее – пособие).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пособия.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с момента подачи услугополучателем необходимых документов, в течение 30 (тридцати)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отписывает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10 (десяти) рабочих дней проверяет представленные документы, готовит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15 (пятнадцати) минут выдает уведомление о принятом решении (в случае отказа –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проверка представленных документов, подготовка решения и уведомления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решения и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уведомления о назначении (отказе в назначении) пособия.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с момента подачи услугополучателем необходимых документов, в течение 30 (тридцати)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услугополучателем необходимых документов, в течение 30 (тридцати) минут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ознакамливается с входящими документами и отписывает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специалист услугодателя в течение 10 (десяти)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15 (пятнадцати) минут выдает уведомление о принятом решении (в случае отказа – с указанием основания).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30 (тридцати)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ознакамливается с входящими документами и отписывает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специалист услугодателя в течение 10 (десяти) рабочих дней проверяет представленные документы, готовит решение и уведомление о назначении (отказе в назначении) пособия;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в течение 10 (десяти) минут подписывает решение и уведомление о назначении (отказе в назначении) пособия;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20 (двадцати) минут регистрирует уведомление и направляет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специалист Государственной корпорации в течение 15 (пятнадцати) минут выдает уведомление о назначении или об отказе в назначении пособия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в информационной системе "Е-собес"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приложенных услугополучателем документов, указанных в пункте 9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взаимодействий структурных подразделений (работников) услугодателя в процессе оказания государственной услуги, а также описание порядка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"Возмещение затрат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обучение на дому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направлений лицам на участие в активных мерах содействия занятости"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</w:t>
      </w:r>
      <w:r>
        <w:rPr>
          <w:rFonts w:ascii="Times New Roman"/>
          <w:b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активных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занятости</w:t>
      </w:r>
      <w:r>
        <w:rPr>
          <w:rFonts w:ascii="Times New Roman"/>
          <w:b w:val="false"/>
          <w:i w:val="false"/>
          <w:color w:val="000000"/>
          <w:sz w:val="28"/>
        </w:rPr>
        <w:t>" (далее – государственная услуга) оказывается коммунальным государственным учреждением "Центр занятости населения" (далее – услугодатель), на основании стандарта государственной услуги "</w:t>
      </w:r>
      <w:r>
        <w:rPr>
          <w:rFonts w:ascii="Times New Roman"/>
          <w:b/>
          <w:i w:val="false"/>
          <w:color w:val="000000"/>
          <w:sz w:val="28"/>
        </w:rPr>
        <w:t>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лицам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участие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активных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мерах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содействия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занятости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выдача направления лицам на участие в активных мерах содействия занятости, которое включает в себя: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молодежную практику;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на социальные рабочие места;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направление на общественные работы, либо мотивированный ответ об отказе в оказании государственной услуги по основаниям, предусмотренным пунктом 10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необходимых документов для оказания государственной услуги от услугополучателя или электронного запроса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заявления и необходимых документов, в течение 5 (пяти)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5 (пяти) минут ознакамливается с входящими документами и отписывает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специалистом запроса и получение сведений из соответствующей государственной информационной системы через шлюз "электронного правительства", в течение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и выдача результата оказания государственной услуги услугополучателю, в течение 5 (пяти)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и выдача результата оказания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заявления и необходимых документов, в течение 5 (пяти)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в течение 5 (пяти) минут ознакамливается с входящими документами и отписывает ответственному специалисту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ответственным специалистом запроса и получение сведений из соответствующей государственной информационной системы через шлюз "электронного правительства", в течение 5 (пяти)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и выдача результата оказания государственной услуги услугополучателю, в течение 5 (пяти) минут.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своей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потребителей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услугополучателя ЭЦП, процесс ввода получателем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выбор услугополучателем услуги на портале, указанной в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2 - проверка на портале срока действия ЭЦП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 (далее – ИИН), указанным в запросе, и указанным в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3 - удостоверение (подписание) посредством ЭЦП 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регистрация электронного документа (запроса услугополучателя) на портале и обработка запроса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условие 3 - занесение персональных данных услугополучателя в автоматизированную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5 - формирование сообщения об отказе в запрашиваемой услуге в связи с имеющимися нарушениями в данных услугополучателя на портале;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получение услугополучателем результата услуги (уведомление о регистрации и постановке на учет в качестве безработного),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отражен в справочнике бизнес-процесса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направлений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лицам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участие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активных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мерах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содействия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занятости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Выдача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направлений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лицам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участие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активных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мерах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содействия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занятости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- государственная услуга) оказывается Управлением занятости и социальных программ города Алматы (далее – услугодатель), на основании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отказ).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 предоставление услугополучателем услугодателю заявления по форме согласно приложению 2 к стандарту либо направление заявления в форме электронного документа через портал.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 и результат: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соответсвие и направляет извещение услугополучателю о времени и месте рассмотрения заявления в течении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специалист районного отдела услугодателя в течении 2 (двух) рабочих дней после регистрации в канцелярии районного отдела направляет заявление вместе с документами услугополучателя в отдел трудовой миграции услугодателя;     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сотрудник отдела трудовой миграции услугодателя проверяет представленные документы на соответствие требованиям </w:t>
      </w:r>
      <w:r>
        <w:rPr>
          <w:rFonts w:ascii="Times New Roman"/>
          <w:b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условий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выдачи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(или)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продления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разрешений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работодателям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привлечение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иностранной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силы,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также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внутрикорпоративного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перевода,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утвержденным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исполняющего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обязанности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Министра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здравоохранения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социального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развития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Республики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июня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2016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года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№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559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Правила)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принимает от сотрудника районного отдела пакет документов с приложением заявления услугополучателя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в течении 5 (пяти) рабочих дней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рассматривает и направляет рекомендацию о выдаче разрешения либо об отказе в выдаче разрешения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сотрудник отдела трудовой миграции услугодателя согласно рекомендации комиссии подготавливает и предоставляет уведомление о принятом решении (далее - уведомление)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руководитель услугодателя подписывает и направляет уведомление сотруднику отдела трудовой миграции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сотрудник отдела трудовой миграции услугодателя регистрирует и направляет уведомление услугополучателю (в течение 1 (одного) рабочего дня,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 перечень документов, регистрирует и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 в течении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течении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течении 2 (двух) рабочих дней после регистрации в канцелярии районного отдела услугодателя направляет заявление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принимает решение о переоформлении или об отказе в пероформлении разрешения на привлечение иностранной рабочей силы и передает сотруднику отдела трудовой миграции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согласно решения руководителя о переоформлении разрешения переоформляет разрешение, подготавливает и предоставляет уведомление руководителю услугодателя в течение 2 (двух)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подписывает и направляет переоформленное разрешение и уведомление исполнителю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регистрирует и выдает услугополучателю уведомление и переоформленное разрешение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ответственный специалист услугодателя в течение 20 (двадцати) минут принимает заявление, проверяет на наличие,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районного отдела услугодателя отписывает заявление услугополучателя сотруднику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районного отдела услугодателя принимает представленные документы, проверяет на соответствие Правил и направляет услугополучателю извещение в течении 2 (двух) рабочих дней со дня поступления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районного отдела услугодателя в течении 2 (двух) рабочих дней после регистрации в канцелярии районного отдела услугодателя направляет заявление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вносит на рассмотрение руководителя услугодателя заявление и документы на продление срока разрешения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принимает решение о продлении или об отказе в продлении срока разрешения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сотрудник отдела трудовой миграции услугодателя регистрирует и направляет уведомление услугополучателю (в течение 1 (одного) рабочего дня), после сдачи (в течение десяти рабочих дней) услугополучателем копий документов, подтверждающих внесение сбора за выдачу разрешения (далее –копии необходимых документов)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20 (двадцати) минут принимает заявление, проверяет на наличие, канцелярии услугодателя регистрирует документы, выдает услугополучателю отрывной талон заявления с указанием даты регистрации и даты получения государственной услуги, фамилии, имени отчества (при его наличии) лица, принявшего документы и соответствующую расписку по форме согласно приложению 7 к стандарту (далее – отрывной талон заявления) и предоставляет документы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30 (тридцати) минут отписывает заявление услугополучателя ответственому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проверяет документы на соответсвие Правил и направляет извещение услугополучателю о времени и месте рассмотрения заявления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специалист районного отдела услугодателя в течении 2 (двух) рабочих дней после регистрации в канцелярии районного отдела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заявление услугополучателя вместе с документами услугополучателя в отдел трудовой миграции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отдела трудовой миграции услугодателя принимает от сотрудника районного отдела пакет документов с заявлением услугополучателя и проверяет представленные документы на соответствие требованиям Правил в течении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отдела трудовой миграции услугодателя размещает информацию о дате, времени и месте заседания комиссии на своем официальном интернет-ресурсе не менее, чем за 3 (три) рабочих дня до даты заседания;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отдела трудовой миграции услугодателя в течении 5 (пяти) рабочих дней  вносит заявление услугополучателя на рассмотрение комиссии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комиссия рассматривает и направляет рекомендацию о выдаче разрешения либо об отказе в выдаче разрешения исполнителю услугодателя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исполнитель услугодателя отдела трудовой миграции согласно рекомендации комиссии подготавливает и предоставляет уведомление о принятом решении руководителю услугодателя в течение 3 (трех)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руководитель услугодателя подписывает и направляет уведомление сотруднику отдела трудовой миграции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сотрудник отдела трудовой миграции услугодателя регистрирует и направляет уведомление услугополучателю в течение 1 (одного) рабочего дня, подготавливает и направляет услугополучателю разрешение, в случае неявки услугополучателя по истечении двух рабочих дней за получением разрешения, исполнитель направляет сотруднику канцелярии услугодателя разрешение (не более тридцати минут);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работник канцелярии услугодателя отправляет разрешение услугополучателю по почте в течение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для оказания государтсвенной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размещает информацию о дате, времени и месте заседания Комиссии на своем официальном интернет-ресурсе;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внесение заявления услугополучателя на рассмотрение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решение о выдаче разрешения либо об отказе в выдаче разрешения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и направление уведомления сотруднику отдела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 и регистрация;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 направление документов 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принятие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переоформление 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подписание решения о переоформлении разрения;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регистрация и выдача уведомления и переоформленное разрешения.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продлении разрешения: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о дате и времени рассмотрения;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заявления услугополучателя в отдел трудовой миграции.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проверка документов на соответствие требованиям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 прием документов с заявлением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решение о продлении или об отказе в продлении срока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отправление разрешения услугополучателю по почте.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разрешения по внутрикорпоративному переводу: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предоставление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 и регистрация;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отписание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извещение услугополучателя о дате и времени рассмотрения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 в отдел трудовой миграции;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прием и проверка документов на соответсвие Правил;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размещение информации о дате, времени и месте заседания комиссии на своем официальном интернет-ресурсе.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рассмотрение комиссии заявления по выдаче разрешений на привлечение иностранной рабочей силы в город Алматы;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рекомендации о выдаче разрешения либо об отказе в выдаче разрешения;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 подготовка и предоставление уведомления о принятом решении;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регистрация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отправление разрешения услугополучателю по почте.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государственных услуг, согласно приложениям 1-4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несоответствием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электронно-цифровой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Государственную базу данных "Е-лицензирование" (далее – ГБД "Е-лицензирование")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иных причин;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(разрешение на привлечение иностранной рабочей силы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приложении 5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 и продление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привлечение иностранной рабочей силы работодателям для осуществления трудовой деятельности на территории соответсвующей административно-территориальной единицы, либо в рамках внутрикорпоративного перевода" "Выдача разрешения на привлечение 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и продление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привлечение иностранной рабочей силы работодателям для осуществления трудовой деятельности на территории соответсвующей административно-территориальной единицы, либо в рамках внутрикорпоративного перевода" "Переоформление разрешения на привлечение иностранной рабочей силы"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 и продление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привлечение иностранной рабочей силы работодателям для осуществления трудовой деятельности на территории соответсвующей административно-территориальной единицы, либо в рамках внутрикорпоративного перевода" "Продление срока разрешения на привлечение иностранной рабочей силы"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 услуги "Выдача и продление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разрешения на привлечение иностранной рабочей силы работодателям для осуществления трудовой деятельности на территории соответсвующей административно-территориальной единицы, либо в рамках внутрикорпоративного перевода" "Выдача разрешения на привлечение иностранной рабочей силы в рамках внутрикорпоративного перевода"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"Выдача и продление разрешения на привлечение иностранной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рабочей силы работодателям для осуществления трудовой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деятельности на территории соответствующей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административно-территориальной единицы,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либо в рамках внутрикорпоративного перевода"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государственной адресной социальной помощи" (далее –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</w:t>
      </w:r>
      <w:r>
        <w:rPr>
          <w:rFonts w:ascii="Times New Roman"/>
          <w:b/>
          <w:i w:val="false"/>
          <w:color w:val="000000"/>
          <w:sz w:val="28"/>
        </w:rPr>
        <w:t>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адресной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социальной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помощи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повторного обращения заявителя за назначением адресной социальной помощи на последующий квартал при отсутствии изменений в сведениях, указанных в подпунктах 2), 4)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заполняется только бланк заявления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принимает заявление, сверяет копии документов, выдает услугополучателю подлинники документов, регистрирует документы в журнале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2 (двух) рабочих дней передает их на рассмотрение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по проведению обследования материального положения лиц (семей), обратившихся за назначением адресной социальной помощью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2 (двух) рабочих дней принимает решение о назначении (отказе в назначении) адресной социальной помощи и готовит уведомление о принятом решении (в случае отказа - с указанием основания);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10 (десяти) минут подписывает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20 (двадцати) минут регистрирует уведомление о назначении адресной социальной помощи и выдает результат государственной услуги услугополучателю или направляет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передача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для подготовки заключения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подготовка заключения и передача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подготовка решения и уведомления о назначении (отказе в назначении) адресной социальной помощи;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направление подписанное уведомление о назначении (отказе в назначении) адресной социальной помощи к ответственному специалисту услугадателя;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уведомления о назначении или об отказе в назначении адресной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социальной помощи или направление в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20 (двадцати) минут принимает заявление, сверяет копии документов, выдает услугополучателю подлинники документов, регистрирует документы в журнале входящей корреспонденции;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2 (двух) рабочих дней передает их на рассмотрение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по проведению обследования материального положения лиц (семей), обратившихся за назначением адресной социальной помощью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2 (двух) рабочих дней принимает решение о назначении (отказе в назначении) адресной социальной помощи и готовит уведомление о принятом решении (в случае отказа - с указанием основания);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10 (десяти) минут подписывает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20 (двадцати) минут регистрирует уведомление о назначении (отказе в назначении) адресной социальной помощи и выдает результат государственной услуги услугополучателю или направляет в Государственную корпорацию.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в Государственную корпорацию,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20 (двадцати) минут регистрирует полученные документы и направляет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2 (двух) рабочих дней передает их на рассмотрение в участковую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участковая комиссия по проведению обследования материального положения лиц (семей), обратившихся за назначением адресной социальной помощью в течение 3 (трех) рабочих дней со дня получения документов готовит заключение на основании представленных документов и (или) результатов обследования материального положения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2 (двух) рабочих дней принимает решение о назначении (отказе в назначении) адресной социальной помощи и готовит уведомление о принятом решении (в случае отказа – с указанием основания);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20 (двадцати) минут регистрирует уведомление о назначении (отказе в назначении) адресной социальной помощи и направляет в Государственную корпорацию.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Государственной корпорации в течение 15 (пятнадцати) минут выдает уведомление о назначении или об отказе в назначении адресной социальной помощи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работнику Государственной корпорации, которое осуществляется в операционном зале посредством "безбарьерного" обслуживания путем электронной очереди 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работника Государственной корпорации в автоматизированное рабочее место Интегрированной информационной системы Государственной корпорации (далее – АРМ ИИС ГК) логина и пароля (процесс авторизации) для оказания государственной услуги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корпорацией государственной услуги, вывод на экран формы запроса для оказания государственной услуги и ввод работником Государственной корпорацией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работника Государственной корпорацией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регистрация электронных документов в АРМ РШЭП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через работника ГК результата государственной услуги (уведомление о назначении (отказ в назначении) государственной адресной социальной помощи), сформированной АРМ РШЭП - в течение 2 (двух)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государственной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1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 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"Назначение социальной помощи отдельным категориям нуждающихся граждан по решениям местных представительных органов"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 инвалиды и лица, имеющие социально значимые заболевания.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после поступления заявления и необходимых документов для оказания государственной услуги в течение 20 (двадцати) минут проводит регистрацию в журнале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проверяет представленные документы на соответствие и в течение 1 (одного) рабочего дня направляет документы услугополучателя в участковую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недостаточности документов для оказания социальной помощи, ответственный специалист услугодателя запрашивает в соответствующих органах сведения, необходимые для рассмотрения представленных для оказания социальной помощи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представления услугополучателем необходимых документов в связи с их порчей, утерей, услугодатель принимает решение об оказании социальной помощи на основании данных иных уполномоченных органов и организаций, имеющих соответствующие сведения.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участковая комиссия в течение 2 (двух) рабочих дней со дня получения документов проводит обследование услугополучателя, по результатам которого составляет акт о материальном положении лица (семьи), подготавливает заключение о нуждаемости лица (семьи) в социальной помощи.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со дня поступления документов от участковой комиссии производит расчет среднедушевого дохода лица (семьи)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 в течение 2 (двух) рабочих дней со дня поступления документов выносит заключение о необходимости оказания социальной помощи, при положительном заключении указывает размер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 (двух) рабочих дней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 и выдает уведомление о принятом решении (в случае отказа -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указанных в абзаце 2, 3 подпункта 3) пункта 5 настоящего регламента, услугодатель принимает решение об оказании либо отказе в оказании социальной помощи в течение 20 (двадцати) рабочих дней со дня принятия документов от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 и передача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ответственного специалиста услугодателя и направление документов для оказания государственной услуги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услугополучателя в участковую комиссию для проведения обследования материального положения лица (семьи);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участковый комиссией;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произведение ответственным специалистам услугодателя расчета среднедушевого дохода лица (семьи) и направление в специальную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подготовка специальной комиссией заключения о необходимости оказания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уведомления о назначении или об отказе в назначении социальной помощи услугополучателю.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участковая комиссия;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ответственный специалист услугодателя после поступления заявления и необходимых документов для оказания государственной услуги в течение 20 (двадцати) минут проводит регистрацию в журнале услугодателя, ставит на контроль согласно сроку, установленному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на рассмотрение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10 (десяти) минут отписывает заявление услугополучателя ответственному специалисту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проверяет представленные документы на соответствие и в течение 1 (одного) рабочего дня направляет документы услугополучателя в участковую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недостаточности документов для оказания социальной помощи, ответственный специалист районного о тдела услугодателя запрашивает в соответствующих органах сведения, необходимые для рассмотрения представленных для оказания социальной помощи документов.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невозможности представления услугополучателем необходимых документов в связи с их порчей, утерей, районный отдел услугодателя принимает решение об оказании социальной помощи на основании данных иных уполномоченных органов и организаций, имеющих соответствующие сведения.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участковая комиссия в течение 2 (двух) рабочих дней со дня получения документов проводит обследование услугополучателя, по результатам которого составляет акт о материальном положении лица (семьи), подготавливает заключение о нуждаемости лица (семьи) в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со дня поступления документов от участковой комиссии производит расчет среднедушевого дохода лица (семьи) в соответствии с законодательством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специальная комиссия в течение 2 (двух) рабочих дней со дня поступления документов выносит заключение о необходимости оказания социальной помощи, при положительном заключении указывает размер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в течение 2 (двух) рабочих дней принимает решение об оказании либо отказе в оказании социальной помощи на основании принятых документов и заключения специальной комиссии о необходимости оказания социальной помощи и готовит уведомление о принятом решении (в случае отказа - с указанием основания).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указанных в абзаце 2, 3 подпункта 3) пункта 5 настоящего Регламента, услугодатель принимает решение об оказании либо отказе в оказании социальной помощи в течение 20 (двадцати) рабочих дней со дня принятия документов от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3 -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- ШЭП) в информационную систему "Е-собес" (далее - ИС "Е-собес")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услугодателем соответствия приложенных услугополучателем документов, указанных в Стандарте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услуги (уведомление в форме электронного документа) сформированного порталом. Результат оказания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отражается в справочнике бизнес-процессов оказания государственной услуги согласно приложению 2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Взаимодействие с Государственной корпорацией и его территориальными подразделениями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отдельным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нуждающихся граждан по решениям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 государственной услуги через портал,</w:t>
      </w:r>
      <w:r>
        <w:br/>
      </w:r>
      <w:r>
        <w:rPr>
          <w:rFonts w:ascii="Times New Roman"/>
          <w:b/>
          <w:i w:val="false"/>
          <w:color w:val="000000"/>
        </w:rPr>
        <w:t xml:space="preserve">в графической форме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"Назначение социальной помощи отдельным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категориям нуждающихся граждан по решениям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 выдача удостоверений" 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 оказывается районными отделами Управления занятости и социальных программ города Алматы (далее - услугодатель) по месту жительства услугополучателя, на основании стандарта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-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 по месту регистрации постоянного места жительства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входящие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и передает документы руководителю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 признании пострадавшим вследствии ядерных испытаний на Семипалатинском испытательном ядерном полигоне, в течение 20 (двадцати)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вследствии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30 (тридцать) минут регистрирует подписанные документы и выдает результат государственной услуги услугополучателю либо в Государственную корпорацию к направляет документы о выплате компенсации.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направление документов в специальную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решение специальной комиссии;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подписанное уведомление;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выданное услугополучателю либо направленное в Государственную корпорацию уведомление.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специальная комиссия.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представленные услугополучателем либо Государственной корпорацией,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либо делает отметку о получении документов в реестре передаваемых документов и передает документы руководителю услугодателя в течении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 признании пострадавшим вследствии ядерных испытаний на Семипалатинском испытательном ядерном полигоне, в течение 20 (двадцати)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вследствии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специалист услугодателя в течение 30 (тридцать) минут регистрирует подписанные документы и выдает результат государственной услуги услугополучателю либо в Государственную корпорацию к направляет документы о выплате компенсации.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корпорацию, длительность обработки запроса услугополучателя и получения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необходимые документы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Государственную корпорацию, специалист Государственной корпорации в течение 15 (пятнадцати) минут принимает документы и направляет в накопительный отдел Государственной корпорации для передачи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 регистрирует полученный пакет документов и передает на рассмотрение руководителю услугодателя в течении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оформляет пакет документов и направляет на рассмотрения в специальную комиссию.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специальная комиссия – рассматривает поступивший пакет документов и принимает: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решение о признании пострадавшим вследствии ядерных испытаний на Семипалатинском испытательном ядерном полигоне, в течение 20 (двадцати) дней;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в течение 5 (пяти) дней после принятия решения о регистрации граждан пострадавшим вследствии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 удостоверения в течении 5 (пяти) дней со дня регистрации заявлении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 согласно графику выплаты компенсации в разрезе города Алматы.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случаях, когда необходимо проведение дополнительных запросов, проверок для принятия решения об оказания государственной услуги продлевается на 1 (один) месяц.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подписывает оформленные документы и направляет в ответственному специалисту услугодателя в течении 1 (одного) рабочего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специалист услугодателя регистрирует подписанные документы услугополучателя и передает курьеру Государственной корпорации в течении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Государственной корпорации в срок, указанный в расписке о приеме соответствующих документов, выдает результат оказания государственной услуги услугополучателю в течении 20 (двадцати)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Оказание государственной услуги через веб-портал "электронного правительства"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и учет граждан, пострадавших вследствие ядерных испытаний на Семипалатинском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испытательном ядерном полигоне, выплата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единовременной государственной денежной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компенсации, выдача удостоверений"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 xml:space="preserve">протезно-ортопедической помощи" 1. Общие положения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 оказывается Управлением занятости и социальных программ города Алматы (далее - </w:t>
      </w:r>
      <w:r>
        <w:rPr>
          <w:rFonts w:ascii="Times New Roman"/>
          <w:b/>
          <w:i w:val="false"/>
          <w:color w:val="000000"/>
          <w:sz w:val="28"/>
        </w:rPr>
        <w:t>услугодатель)</w:t>
      </w:r>
      <w:r>
        <w:rPr>
          <w:rFonts w:ascii="Times New Roman"/>
          <w:b w:val="false"/>
          <w:i w:val="false"/>
          <w:color w:val="000000"/>
          <w:sz w:val="28"/>
        </w:rPr>
        <w:t xml:space="preserve">, на основании стандарта государственной услуги "Оформление документов на инвалидов для предоставления им протезно-ортопедической помощи"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 районный отдел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месту жительства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сроков предоставления инвалидам протезно-ортопедической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районного отдела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/>
          <w:i w:val="false"/>
          <w:color w:val="000000"/>
          <w:sz w:val="28"/>
        </w:rPr>
        <w:t>запись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инвалидов для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предоставления им протезно-ортопедической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гигиеническими средствами"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- государственная услуга) оказывается Управлением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"Обеспечение инвалидов сурдо-тифлотехническими и обязательными гигиеническими средствами"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5.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1) специалист районного отдела услугодателя принимает документы, осуществляет их регистрацию и </w:t>
      </w:r>
      <w:r>
        <w:rPr>
          <w:rFonts w:ascii="Times New Roman"/>
          <w:b w:val="false"/>
          <w:i w:val="false"/>
          <w:color w:val="000000"/>
          <w:sz w:val="28"/>
        </w:rPr>
        <w:t xml:space="preserve">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 течение 30 (тридцати) минут и передает руководителю районного отдела услугодателя для определения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</w:t>
      </w:r>
      <w:r>
        <w:rPr>
          <w:rFonts w:ascii="Times New Roman"/>
          <w:b/>
          <w:i w:val="false"/>
          <w:color w:val="000000"/>
          <w:sz w:val="28"/>
        </w:rPr>
        <w:t xml:space="preserve">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</w:t>
      </w:r>
      <w:r>
        <w:rPr>
          <w:rFonts w:ascii="Times New Roman"/>
          <w:b/>
          <w:i w:val="false"/>
          <w:color w:val="000000"/>
          <w:sz w:val="28"/>
        </w:rPr>
        <w:t xml:space="preserve">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6.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/>
          <w:i w:val="false"/>
          <w:color w:val="000000"/>
          <w:sz w:val="28"/>
        </w:rPr>
        <w:t>запись в журнале регистрации и направление услугополучателю результата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районного отдела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районного отдела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районного отдела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 принимает документы, осуществляет их регистрацию и выдает талон с указанием даты регистрации и получения государственной услуги, фамилии и инициалов лица, принявшего документы в течение 30 (тридцати) минут и передает руководителю районного отдела услугодателя для определение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услугодателя, в течении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услугодателя,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услугополучателю, в течение 1 (одного)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регистрирует уведомления в журнале регистрации исходящей корреспонденции и выдает результат оказания государственной услуги, в течение 30 (тридцати)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"Обеспечение инвалидов сурдо-тифлотехническими и обязательными гигиеническими средствами"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1.Общие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государственная услуга) оказывается Управлением занятости и социальных программ города Алматы (далее-услугодатель), на основании стандарта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 районный отдел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месту жительства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/>
          <w:i w:val="false"/>
          <w:color w:val="000000"/>
          <w:sz w:val="28"/>
        </w:rPr>
        <w:t>запись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</w:t>
      </w:r>
      <w:r>
        <w:rPr>
          <w:rFonts w:ascii="Times New Roman"/>
          <w:b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"Оформление документов на инвалидов для предоставления им услуги индивидуального помощника для инвалидов первой группы,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имеющих затруднение в передвижении, и специалиста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жестового языка для инвалидов по слуху"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инвалидам кресла-колясок"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- государственная услуга) оказывается Управлением занятости и социальных программ города Алматы (далее - услугодатель), на основании стандарта государственной услуги "Предоставление инвалидам кресла-колясок"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 районный отдел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месту жительства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сроков предоставления инвалидам кресло-коляски.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/>
          <w:i w:val="false"/>
          <w:color w:val="000000"/>
          <w:sz w:val="28"/>
        </w:rPr>
        <w:t>запись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получения государственной услуги, фамилии и инициалов лица, принявшего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инвалидам кресло-колясок"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города Алматы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"Обеспечение инвалидов санаторно-курортным лечением"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- государственная услуга) оказывается Управлением занятости и социальных программ города и Алматы (далее-услугодатель), на основании стандарта государственной услуги "Обеспечение инвалидов санаторно-курортным лечением"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осуществляются через районный отдел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уведомление об оформлении документов с указанием сроков предоставления инвалидам санаторно-курортного лечения.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 (работников) районного отделам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4.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Основанием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начала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процедуры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(действия)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является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получение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районным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отделом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заявления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необходимых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услугополучателя,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предусмотренных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проект результата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результат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/>
          <w:i w:val="false"/>
          <w:color w:val="000000"/>
          <w:sz w:val="28"/>
        </w:rPr>
        <w:t>запись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направление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услугополучателю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районного отдела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районного отдела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1)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специалист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принимает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документы,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осуществляют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 талон с указанием даты регистрации и получения государственной услуги, фамилии и инициалов лица, принявшего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документы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передает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руководителю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районного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отдела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услугодателя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для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определение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2)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ознакамливается с документами, определяет ответственного исполнителя услугодателя, налагает соответствующую визу, передает для исполнения ответственному исполнителю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3)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ответственный исполнитель услугодателя рассматривает представленные документы, подготавливает проект результата оказания государственной услуги, передает руководителю услугодателя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(восьми)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рабочих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4)</w:t>
      </w:r>
      <w:r>
        <w:rPr>
          <w:rFonts w:ascii="Times New Roman"/>
          <w:b w:val="false"/>
          <w:i w:val="false"/>
          <w:color w:val="000000"/>
          <w:sz w:val="28"/>
        </w:rPr>
        <w:t xml:space="preserve"> руководитель услугодателя принимает решение, подписывает проект результата оказания государственной услуги и передает ответственному исполнителю услугодателя для выдачи услугополучателю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(одного)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рабочего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ответственный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исполнитель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регистрирует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уведомления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журнале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регистрации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исходящей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корреспонденции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выдает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результат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оказания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государственной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в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течение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(тридцати)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"Обеспечение инвалидов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</w:t>
      </w:r>
      <w:r>
        <w:br/>
      </w:r>
      <w:r>
        <w:rPr>
          <w:rFonts w:ascii="Times New Roman"/>
          <w:b/>
          <w:i w:val="false"/>
          <w:color w:val="000000"/>
        </w:rPr>
        <w:t>социальных услуг в условиях ухода на дому"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-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"Оформление документов на оказание специальных социальных услуг в условиях ухода на дому" 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условиях ухода на дому,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и регистрация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6 (шести)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течении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дней со дня получения документов направляет пакет документов на комиссию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отписание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в комиссию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комиссия услугодателя по направлению граждан в медико-социальное учреждение.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и регистрация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ознакамливается с документами, определяет ответственного специалиста услугодателя, налагает соответствующую визу, передает для исполнения ответственному исполнителю услугодателя в течение 20 (двадцати)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1 (одного)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выезжает к месту проживания инвалида и престарелого, составляет акт обследования жилищных и других материально-бытовых условий и в течение 6 (шести) рабочих дней со дня поступления заявления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ответственный специалист районного отдела услугодателя в течение 1 (одного) рабочего дня принимает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течении 30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дней со дня получения документов направляет пакет документов на комиссию по направлению граждан на социальное обслуживание на дому для принятия решения об оказании либо об отказе в оказании специальных социальных услуг в условиях на дому;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на социальное обслуживание на дому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условиях ухода на дому и направляет пает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на социальное обслуживание на дому решения об оказании либо об отказе в оказании специальных социальных услуг в условиях ухода на дому подготавливает уведомление районному отделу услугодателя о решении комиссии по направлению на социальное обслуживание на дому и передает для подписания заместителю руководителя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на социальное обслуживание на дому, затем ответственный исполнитель услугодателя в день подписания уведомления заместителем руководителя услугодателя передает документы в районный отдел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условиях ухода на дому,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"Оформление документов на оказание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условиях ухода на дому"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 города Алматы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-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"Оформление документов на оказание специальных социальных услуг в медико-социальных учреждениях (организациях)"(далее -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уведомление об оформлении документов с указанием срока оказания специальных социальных услуг в медико-социальных учреждениях (организациях), или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районным отделом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5.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и регистрация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9 (девяти)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течении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комиссию по направлению граждан в медико-социальное учреждение для принятия решения об оказании либо об отказе в оказании специальных социальных услуг в медико-социальное учреждение;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медико-социальное учреждение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медико-социальное учреждение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виза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документов социальному работнику;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заключение о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направление документов, заключения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регистрация и передача заместителю руководител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отписывает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отписание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направление документов в комиссию;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принятие решения;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подготовка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подписание уведомления;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направление уведомления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социальный работник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комиссия услугодателя по направлению граждан в медико-социальное учреждение.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принимает документы, осуществляет их регистрацию, выдает отрывной талон заявления с указанием даты регистрации и даты получения государственной услуги, фамилии и инициалов лица, принявшего документы и регистрация заявления и передает руководителю услугодателя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районного отдела услугодателя в течение 20 (двадцати) минут ознакамливается с входящими документами и отписывает ответственному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ответсвенный специалист районного отдела услугодателя в течение 1 (одного) рабочего дня передает документы социальному работнику по оценке и определению потребности в специальных социальных услугах;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социальный работник по оценке и определению потребности в специальных социальных услугах в течение 9 (девяти) рабочих дней выносит заключение о потребности в специальных социальных услугах и передает специалисту районного отдела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районного отдела услугодателя в течение 1 (одного) рабочего дня принятые документы и заключение о потребности в специальных социальных услугах с сопроводительным письмом направляет услугодателю для принятия решения об оказании специальных социальных услуг в медико-социальном учреждении;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в день поступления сопроводительного письма и документов проводит регистрацию в журнале входящей корреспонденции и передает на рассмотрение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заместитель руководителя услугодателя в течение 1 (одного) рабочего дня отписывает принятые документы руководителю отдела услугодателя, курирующего вопросы оказания специальных социальных услуг;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руководитель отдела услугодателя, курирующего вопросы оказания специальных социальных услуг в день получения документов в течении 30 (тридцати) минут отписывает принятые документы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ответственный исполнитель услугодателя в течение 1 (одного) рабочего дня направляет пакет документов на комиссию по направлению граждан в медико-социальное учреждение для принятия решения об оказании либо об отказе в оказании специальных социальных услуг в медико-социальное учреждение;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комиссия по направлению граждан в медико-социальные учреждения рассматривает поступивший пакет документов и в течение 1 (одного) рабочего дня принимает решение об оказании либо об отказе в оказании специальных социальных услуг в медико-социальных учреждениях и направляет пакет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в течение 1 (одного) рабочего дня со дня принятия комиссией по направлению граждан в медико-социальные учреждения решения об оказании либо об отказе в оказании специальных социальных услуг в медико-социальных учреждениях подготавливает уведомление районному отделу услугодателя о решении комиссии по направлению граждан в медико-социальное учреждение и передает для подписания заместителю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заместитель руководителя услугодателя в течение 1 (одного) рабочего дня подписывает уведомление районному отделу услугодателя о решении комиссии по направлению граждан в медико-социальное учреждение и передает уведомление ответственному исполнителю услугодателя, который в день подписания уведомления заместителем руководителя услугодателя передает документы в районный отдел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специалист районного отдела услугодателя в течение 1 (одного) рабочего дня со дня поступления документов от услугодателя направляет услугополучателю уведомление об оформлении документов с указанием срока оказания специальных социальных услуг в медико-социальных учреждениях (организациях), либо мотивированный ответ об отказе в оказании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специалистов услугодателя в процессе оказания государственной услуг и отражен в справочнике бизнес-процесса оказания государственной услуги согласно приложению к настоящему Регламенту.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Взаимодействие с некоммерческим акционерным обществом "Государственная корпорация "Правительство для граждан" и его территориальными подразделениями, и (или) иными услугодателями, а также использование информационных систем в процессе оказания государственной услуги не предусмотрено.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специальных социальных услуг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медико-социальных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учреждениях (организациях)"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4 декабря 2017 года № 4/499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Алматы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сентября 2015 года № 3/539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заявителя (семьи) к получателям адресной социальной помощи"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районными отделами Управления занятости и социальных программ города Алматы (далее – услугодатель) по месту жительства услугополучателя, на основании стандарта государственной услуги "Выдача справки, подтверждающей принадлежность заявителя (семьи) к получателям адресной социальной помощи"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некоммерческое акционерное общество "Государственная корпорация "Правительство для граждан" (далее – Государственная корпорация);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 портал "электронного правительства":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услугодателя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3 (трех)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квартале, подписывает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проверка сведений об оказании услугополучателю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справки подтверждающую принадлежность (либо отсутствие принадлежности)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справки,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услугодателя, участвующих в процессе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специалист услугодателя в течение 3 (трех) минут после поступления заявления и необходимых документов для оказания государственной услуги от услугополучателя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3 (трех)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квартале, подписывает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4 (четырех)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заявление и документ, удостоверяющий личность инспектору Государственной корпорации. Инспектор Государственной корпорации в течение 15 (пятнадцати) минут принимает документы услугополучателя, передает в течение 1 (одного) рабочего дня услугодателю.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специалист услугодателя в течение 3 (трех) минут регистрирует полученные документы и проводит регистрацию в журнале;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специалист услугодателя в течение 5 (пяти) минут осуществляет проверку сведений об оказании услугополучателю адресной социальной помощи в текущем квартале или об отсутствии сведений об оказании адресной социальной помощи в текущем квартале;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специалист услугодателя в течение 3 (трех) минут готовит справку подтверждающую принадлежность (либо отсутствие принадлежности) услугополучателя к получателям адресной социальной помощи в текущем квартале, подписывает у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услугодателя в течение 1 (одного) рабочего дня направляет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Государственной корпорации в течение 15 (пятнадцати) минут выдает справку, подтверждающую принадлежность (либо отсутствие принадлежности) услугополучателя к получателям адресной социальной помощи.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- ИИН), а также пароля (осуществляется для незарегистрированного услугополучателя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электронной цифровой подписи (далее – ЭЦП)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электронного правительства (далее – 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(справка в форме электронного документа)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государственной услуги направляется в "личный кабинет" услугополучателя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приложения 1 к настоящему регламенту.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150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подтверждающей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принадлежность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(семьи)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получателям адресной социальной помощи"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header.xml" Type="http://schemas.openxmlformats.org/officeDocument/2006/relationships/header" Id="rId4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