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eac5" w14:textId="2f3e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27 февраля 2017 года № 6/12. Зарегистрировано Департаментом юстиции Павлодарской области 30 марта 2017 года № 5433. Утратило силу решением маслихата Качирского района Павлодарской области от 27 июля 2018 года № 4/31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27.07.2018 № 4/31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маслихат Качирского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Качирского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22 февраля 2016 года № 1/54 "Об утверждении методики оценки деятельности административных государственных служащих корпуса "Б" государственного учреждения "Аппарата маслихата Качирского района" (зарегистрированное в Реестре государственной регистрации нормативных правовых актов за № 4972, опубликованное 17 марта 2016 года в газете "Тереңкөл тынысы" № 11, 22 марта 2016 года в газете "Тереңкөл тынысы" № 12, 17 марта 2016 года в газете "Заря" № 11, 22 марта 2016 года в газете "Заря" № 12).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Качирского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Щербак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2017 года № 6/12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Качирского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Качирского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маслихата Качирского района"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 маслихата Качирского района (далее -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 Качирского района, в должностные обязанности которого входит ведение кадровой работы (далее - главный специалист).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аппарату маслихата.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амилия, имя, отчество (при его наличии)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7410"/>
        <w:gridCol w:w="2012"/>
      </w:tblGrid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3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49"/>
        <w:gridCol w:w="6751"/>
      </w:tblGrid>
      <w:tr>
        <w:trPr>
          <w:trHeight w:val="30" w:hRule="atLeast"/>
        </w:trPr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