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f5c4" w14:textId="9d3f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 марта 2017 года № 121. Зарегистрировано Департаментом юстиции Костанайской области 7 апреля 2017 года № 6975. Утратило силу постановлением акимата Костанайского района Костанайской области от 26 марта 2018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Костанайского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Костанайского района от 13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исполнительных органов акимата Костанайского района (зарегистрировано в Реестре государственной регистрации нормативных правовых актов под № 6356, опубликовано 1 июня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 № 121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Костанайского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Костанайского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отдел кадровой службы.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службы. Секретарь Комиссии не принимает участие в голосовании.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службы. Второй экземпляр находится у непосредственного руководителя служащего корпуса "Б".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кадровой службы формирует график проведения оценки по согласованию с председателем Комиссии.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службы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кадровой службы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кадровой службы,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vertAlign w:val="subscript"/>
        </w:rPr>
        <w:t>=</w:t>
      </w:r>
      <w:r>
        <w:rPr>
          <w:rFonts w:ascii="Times New Roman"/>
          <w:b w:val="false"/>
          <w:i w:val="false"/>
          <w:color w:val="000000"/>
          <w:vertAlign w:val="subscript"/>
        </w:rPr>
        <w:t>100+</w:t>
      </w:r>
      <w:r>
        <w:rPr>
          <w:rFonts w:ascii="Times New Roman"/>
          <w:b w:val="false"/>
          <w:i w:val="false"/>
          <w:color w:val="000000"/>
          <w:vertAlign w:val="subscript"/>
        </w:rPr>
        <w:t>а-в,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службы не позднее пяти рабочих дней до заседания Комиссии по следующей формуле: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=0,4*∑ </w:t>
      </w:r>
      <w:r>
        <w:rPr>
          <w:rFonts w:ascii="Times New Roman"/>
          <w:b w:val="false"/>
          <w:i/>
          <w:color w:val="000000"/>
          <w:sz w:val="28"/>
        </w:rPr>
        <w:t>кв.+</w:t>
      </w:r>
      <w:r>
        <w:rPr>
          <w:rFonts w:ascii="Times New Roman"/>
          <w:b w:val="false"/>
          <w:i w:val="false"/>
          <w:color w:val="000000"/>
          <w:sz w:val="28"/>
        </w:rPr>
        <w:t>0,6*∑ ИП,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 xml:space="preserve">ИП 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службы предоставляет на заседание Комиссии следующие документы: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службы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службы в произвольной форме составляется акт об отказе от ознакомления.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кадровой службы.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</w:tbl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_____________________________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 дата __________________________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 подпись _______________________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</w:tbl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______________________________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 дата __________________________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 подпись _______________________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</w:tbl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______________________________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 дата ____________________________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 подпись _________________________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</w:tbl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8"/>
    <w:bookmarkStart w:name="z1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