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ec6dc" w14:textId="34ec6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от 30 октября 2015 года № 460 "Об утверждении регламентов государственных услуг в области лесного хозяйства"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17 мая 2017 года № 261. Зарегистрировано Департаментом юстиции Костанайской области 15 июня 2017 года № 7106. Утратило силу постановлением акимата Костанайской области от 13 января 2020 года № 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13.01.2020 </w:t>
      </w:r>
      <w:r>
        <w:rPr>
          <w:rFonts w:ascii="Times New Roman"/>
          <w:b w:val="false"/>
          <w:i w:val="false"/>
          <w:color w:val="ff0000"/>
          <w:sz w:val="28"/>
        </w:rPr>
        <w:t xml:space="preserve">№ 9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постановлением Правительства Республики Казахстан от 15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816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постановление Правительства Республики Казахстан от 18 сентября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983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реестра государственных услуг"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Костанайской области от 30 октября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460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области лесного хозяйства" (зарегистрировано в Реестре государственной регистрации нормативных правовых актов под № 6030, опубликовано 16 декабря 2015 года в газете "Қостанай таңы") следующее изменение: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Костанайской области.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