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8cae" w14:textId="9508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 марта 2017 года № 9/101. Зарегистрировано Департаментом юстиции Мангистауской области 7 апреля 2017 года № 3323. Утратило силу решением Жанаозенского городского маслихата Мангистауской области от 19 октября 2023 года № 8/67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19.10.2023 </w:t>
      </w:r>
      <w:r>
        <w:rPr>
          <w:rFonts w:ascii="Times New Roman"/>
          <w:b w:val="false"/>
          <w:i w:val="false"/>
          <w:color w:val="ff0000"/>
          <w:sz w:val="28"/>
        </w:rPr>
        <w:t>№ 8/67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Министра энергетики Республики Казахстан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10030),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Жанаозен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Утеев Е.).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Ермуханов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 и жилищной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Н.Мустафаев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"3" март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маслихата от 3 марта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Жанаозенского городского маслихата Мангистауской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40/468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норма накопления коммунальных отходов, м³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 - 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химии,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АЗС – автозаправочная станция; м2 - квадратный метр; м3 - кубический метр.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