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2187" w14:textId="8932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20 апреля 2017 года № 109. Зарегистрировано Департаментом юстиции Кызылординской области 3 мая 2017 года № 5824. Утратило силу постановлением Сырдарьинского районного акимата Кызылординской области от 7 сентября 2017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07.09.2017 </w:t>
      </w:r>
      <w:r>
        <w:rPr>
          <w:rFonts w:ascii="Times New Roman"/>
          <w:b w:val="false"/>
          <w:i w:val="false"/>
          <w:color w:val="ff0000"/>
          <w:sz w:val="28"/>
        </w:rPr>
        <w:t>№ 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Сырдарьинскому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"Сырдарьинский районный отдел образования" в установленном законодательством порядке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Сырдарьинского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109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Сырдарьинскому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112"/>
        <w:gridCol w:w="944"/>
        <w:gridCol w:w="1112"/>
        <w:gridCol w:w="1112"/>
        <w:gridCol w:w="987"/>
        <w:gridCol w:w="863"/>
        <w:gridCol w:w="1441"/>
        <w:gridCol w:w="1441"/>
        <w:gridCol w:w="863"/>
        <w:gridCol w:w="988"/>
        <w:gridCol w:w="989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организации дошкольного воспитан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самостоятельный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самостоят ельный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самостоятельный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ельный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Сырдаринский район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724"/>
        <w:gridCol w:w="2724"/>
        <w:gridCol w:w="2419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  <w:bookmarkEnd w:id="9"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10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  <w:bookmarkEnd w:id="11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