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263dbf" w14:textId="5263db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рекомендуемых схем пастбищеоборотов Осакаровского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Осакаровского района Карагандинской области от 29 декабря 2017 года № 70/01. Зарегистрировано Департаментом юстиции Карагандинской области 12 января 2018 года № 4569.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постановления - в редакции постановления акимата Осакаровского района Карагандинской области от 19.05.2025 </w:t>
      </w:r>
      <w:r>
        <w:rPr>
          <w:rFonts w:ascii="Times New Roman"/>
          <w:b w:val="false"/>
          <w:i w:val="false"/>
          <w:color w:val="ff0000"/>
          <w:sz w:val="28"/>
        </w:rPr>
        <w:t>№ 47/01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 Закона Республики Казахстан от 20 февраля 2017 года "О пастбищах", на основании геоботанического обследования акимат района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рекомендуемые схемы пастбищеоборотов Осакаровского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– в редакции постановления акимата Осакаровского района Карагандинской области от 19.05.2025 </w:t>
      </w:r>
      <w:r>
        <w:rPr>
          <w:rFonts w:ascii="Times New Roman"/>
          <w:b w:val="false"/>
          <w:i w:val="false"/>
          <w:color w:val="000000"/>
          <w:sz w:val="28"/>
        </w:rPr>
        <w:t>№ 47/01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"Отдел сельского хозяйства Осакаровского района" обеспечить проведение разъяснительной работы среди пастбищепользователей о проведении мероприятий по рациональному использованию пастбищ.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выполнением данного постановления возложить на курирующего заместителя акима района.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со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Исполняющий обязанности акима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Ламбеков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Акбулак Осакаровского района 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Карагайлы Осакаровского района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Батпактинского сельского округа Осакаровского района 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7597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Есиль Осакаровского района 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Жансары Осакаровского района 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Звездного сельского округа Осакаровского района 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Иртышского сельского округа Осакаровского района 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6327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Каратомарского сельского округа Осакаровского района 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1976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Кундуздинского сельского округа Осакаровского района 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Маржанкульского сельского округа Осакаровского района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0104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Мирного сельского округа Осакаровского района 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Николаевского сельского округа Осакаровского района 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Озерного сельского округа Осакаровского района 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66802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Пионерского сельского округа Осакаровского района 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Родниковского сельского округа Осакаровского района 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Садового сельского округа Осакаровского района 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Сарыозек Осакаровского района 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68072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сельского округа Сункар Осакаровского района 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500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Тельманского сельского округа Осакаровского района 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900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6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Трудового сельского округа Осакаровского района </w:t>
      </w:r>
    </w:p>
    <w:bookmarkEnd w:id="43"/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7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Чапаевского сельского округа Осакаровского района 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7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Шидертинского сельского округа Осакаровского района </w:t>
      </w:r>
    </w:p>
    <w:bookmarkEnd w:id="47"/>
    <w:bookmarkStart w:name="z7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7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поселка Осакаровка Осакаровского района </w:t>
      </w:r>
    </w:p>
    <w:bookmarkEnd w:id="49"/>
    <w:bookmarkStart w:name="z7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3914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Осакаровского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70/01</w:t>
            </w:r>
            <w:r>
              <w:br/>
            </w:r>
          </w:p>
        </w:tc>
      </w:tr>
    </w:tbl>
    <w:bookmarkStart w:name="z8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территории поселка Молодежный Осакаровского района </w:t>
      </w:r>
    </w:p>
    <w:bookmarkEnd w:id="51"/>
    <w:bookmarkStart w:name="z8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67056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