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eecd" w14:textId="830e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21 декабря 2016 года № 12–3 "О районном бюджете на 2017 –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17 октября 2017 года № 23-2. Зарегистрировано Департаментом юстиции Жамбылской области 19 октября 2017 года № 3549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06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2017-2019 годы" Таласский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12–3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2017–2019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3264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газете "Талас тынысы" 1 января 2017 года № 1-3),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"10 224 263" заменить цифрами "10 343 922";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"10 377 877" заменить цифрами "10 497 536".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его в интернет–ресурсах районного маслихата возложить на постоянную комиссию районного маслихата шестого созыва по вопросам социально-экономического развития района, по бюджету, местным налогам и вопросам городского хозяйства.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Несипбаев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2017 года № 23-2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12-3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10 343 922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863 009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9 447 663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9 447 663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9 447 663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1"/>
        <w:gridCol w:w="1251"/>
        <w:gridCol w:w="5651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"/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10 497 536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595 320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3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4 877 680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3 301 662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3 130 803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1 752 264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2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4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1 504 592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1 313 309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1 308 088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2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3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"/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7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502"/>
        <w:gridCol w:w="502"/>
        <w:gridCol w:w="6728"/>
        <w:gridCol w:w="2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0"/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 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632"/>
        <w:gridCol w:w="644"/>
        <w:gridCol w:w="5273"/>
        <w:gridCol w:w="28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7"/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300"/>
        <w:gridCol w:w="300"/>
        <w:gridCol w:w="4663"/>
        <w:gridCol w:w="6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3"/>
        </w:tc>
        <w:tc>
          <w:tcPr>
            <w:tcW w:w="6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-209 799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0"/>
        </w:tc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4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1"/>
        <w:gridCol w:w="2191"/>
        <w:gridCol w:w="2674"/>
        <w:gridCol w:w="36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7"/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1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2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3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399"/>
        <w:gridCol w:w="407"/>
        <w:gridCol w:w="2321"/>
        <w:gridCol w:w="73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4"/>
        </w:tc>
        <w:tc>
          <w:tcPr>
            <w:tcW w:w="7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7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8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2017 года № 23-2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12-3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259"/>
        <w:gridCol w:w="2614"/>
        <w:gridCol w:w="1342"/>
        <w:gridCol w:w="1342"/>
        <w:gridCol w:w="1343"/>
        <w:gridCol w:w="2159"/>
        <w:gridCol w:w="1768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9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022 "Капитальные расходы государственного органа"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014 "Организация водоснабжения населенных пунктов"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008 "Освещение улиц населенных пунктов"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040 "Реализация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045 "Капитальный и средний ремонт автомобильных дорог улиц населенных пунктов"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Каратау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2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Ушаралского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3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Акколского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4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Бериккаринского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5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Бостандыкского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6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Каратауского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7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Кенесского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8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Тамдинского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9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Кызылаутского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0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Ойыкского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1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Аккумского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2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С.Шакировского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3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Кокталского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4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Каскабулакского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296278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