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8e0a1" w14:textId="858e0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Меркенскому району на 2017-2018 годы</w:t>
      </w:r>
    </w:p>
    <w:p>
      <w:pPr>
        <w:spacing w:after="0"/>
        <w:ind w:left="0"/>
        <w:jc w:val="both"/>
      </w:pPr>
      <w:r>
        <w:rPr>
          <w:rFonts w:ascii="Times New Roman"/>
          <w:b w:val="false"/>
          <w:i w:val="false"/>
          <w:color w:val="000000"/>
          <w:sz w:val="28"/>
        </w:rPr>
        <w:t>Решение Меркенского районного маслихата Жамбылской области от 18 октября 2017 года № 20-4. Зарегистрировано Департаментом юстиции Жамбылской области 13 ноября 2017 года № 3582</w:t>
      </w:r>
    </w:p>
    <w:p>
      <w:pPr>
        <w:spacing w:after="0"/>
        <w:ind w:left="0"/>
        <w:jc w:val="both"/>
      </w:pP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7"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Меркенский районный маслихат </w:t>
      </w:r>
      <w:r>
        <w:rPr>
          <w:rFonts w:ascii="Times New Roman"/>
          <w:b/>
          <w:i w:val="false"/>
          <w:color w:val="000000"/>
          <w:sz w:val="28"/>
        </w:rPr>
        <w:t>РЕШИЛ:</w:t>
      </w:r>
    </w:p>
    <w:bookmarkEnd w:id="0"/>
    <w:bookmarkStart w:name="z8"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Меркенскому району на 2017-2018 годы.</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районного маслихата по экономике, финансов, бюджету, налогу, развитию местного самоуправления, природопользованию, промышленности, строительства, транспорта, связи, сельского хозяйства и предпринимательства и рассмотрению проектов договоров по закупу земельных участков и прочего недвижимого имущества.</w:t>
      </w:r>
    </w:p>
    <w:bookmarkEnd w:id="2"/>
    <w:bookmarkStart w:name="z10" w:id="3"/>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Секретарь районного</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маслихата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Р. Нуралбеков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И. Ахметжанов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маслихата Меркенского района</w:t>
            </w:r>
            <w:r>
              <w:br/>
            </w:r>
            <w:r>
              <w:rPr>
                <w:rFonts w:ascii="Times New Roman"/>
                <w:b w:val="false"/>
                <w:i w:val="false"/>
                <w:color w:val="000000"/>
                <w:sz w:val="20"/>
              </w:rPr>
              <w:t>№ 20-4 от 18 октября 2017 года</w:t>
            </w:r>
          </w:p>
        </w:tc>
      </w:tr>
    </w:tbl>
    <w:bookmarkStart w:name="z17" w:id="4"/>
    <w:p>
      <w:pPr>
        <w:spacing w:after="0"/>
        <w:ind w:left="0"/>
        <w:jc w:val="left"/>
      </w:pPr>
      <w:r>
        <w:rPr>
          <w:rFonts w:ascii="Times New Roman"/>
          <w:b/>
          <w:i w:val="false"/>
          <w:color w:val="000000"/>
        </w:rPr>
        <w:t xml:space="preserve"> Предисловие Плану по управлению пастбищами и их использованию </w:t>
      </w:r>
    </w:p>
    <w:bookmarkEnd w:id="4"/>
    <w:bookmarkStart w:name="z18" w:id="5"/>
    <w:p>
      <w:pPr>
        <w:spacing w:after="0"/>
        <w:ind w:left="0"/>
        <w:jc w:val="left"/>
      </w:pPr>
      <w:r>
        <w:rPr>
          <w:rFonts w:ascii="Times New Roman"/>
          <w:b/>
          <w:i w:val="false"/>
          <w:color w:val="000000"/>
        </w:rPr>
        <w:t xml:space="preserve"> на 2017-2018 года по Меркенскому району</w:t>
      </w:r>
    </w:p>
    <w:bookmarkEnd w:id="5"/>
    <w:bookmarkStart w:name="z19" w:id="6"/>
    <w:p>
      <w:pPr>
        <w:spacing w:after="0"/>
        <w:ind w:left="0"/>
        <w:jc w:val="both"/>
      </w:pPr>
      <w:r>
        <w:rPr>
          <w:rFonts w:ascii="Times New Roman"/>
          <w:b w:val="false"/>
          <w:i w:val="false"/>
          <w:color w:val="000000"/>
          <w:sz w:val="28"/>
        </w:rPr>
        <w:t>
      В экономике Меркенского района сельскохозяйственный сектор занимает ведущее место. Если развитие скотоводства занимает ведущее место для полного обеспечения продовольствием нашей Родины, то его основа-рационально и выгодно использование природной пастбищи. Неотложенной мероприятии требует по улучшению пастбищ не допуская его изношенности, рациональное использование природной пастбищи землепользователями и собственниками. Меркенский район расположен на юго-восточной чести территории Жамбылской области, и граничит районами Чу, Мойынкум, Т.Рыскулова и Кыргызской Республикой. Площадь Меркенского района составляет 7,05 тысячи квадратных метров либо 4,9 % от площади Жамбылской области.</w:t>
      </w:r>
    </w:p>
    <w:bookmarkEnd w:id="6"/>
    <w:bookmarkStart w:name="z20" w:id="7"/>
    <w:p>
      <w:pPr>
        <w:spacing w:after="0"/>
        <w:ind w:left="0"/>
        <w:jc w:val="both"/>
      </w:pPr>
      <w:r>
        <w:rPr>
          <w:rFonts w:ascii="Times New Roman"/>
          <w:b w:val="false"/>
          <w:i w:val="false"/>
          <w:color w:val="000000"/>
          <w:sz w:val="28"/>
        </w:rPr>
        <w:t>
      Не смотря на то что его основная часть составялет равниннную землю, природа Меркенского района обособлена своим разнообразием. Южная часть района является горной. Там расположены горы Мүйздикара Киргизской Алатау, Кызылауыз, Кымбел, Каскасу, Унгирли, Сандык, Шайсандык, Молалы.</w:t>
      </w:r>
    </w:p>
    <w:bookmarkEnd w:id="7"/>
    <w:bookmarkStart w:name="z21" w:id="8"/>
    <w:p>
      <w:pPr>
        <w:spacing w:after="0"/>
        <w:ind w:left="0"/>
        <w:jc w:val="both"/>
      </w:pPr>
      <w:r>
        <w:rPr>
          <w:rFonts w:ascii="Times New Roman"/>
          <w:b w:val="false"/>
          <w:i w:val="false"/>
          <w:color w:val="000000"/>
          <w:sz w:val="28"/>
        </w:rPr>
        <w:t>
      Центральную и северную часть района составляет равнина.На севере граничит песками Мойынкум.Подводные минеральные воды (Меркенские родники), строительные материалы были исследованы на недрах. Климат района континентальный, зима несколько мягкий, лето жаркий. Средняя температура воздуха января месяца составляет -6-8 С, соответсвенно июль +20 С- +25 С.Годовая площадь дождя в равнинных землях составляет до 200-250 мм, в горнях местностях и в горях до 450-500 мм. Почва темноватый и голо-серого цвета, порпурный, темно-коричневый и черноземная почва.</w:t>
      </w:r>
    </w:p>
    <w:bookmarkEnd w:id="8"/>
    <w:bookmarkStart w:name="z22" w:id="9"/>
    <w:p>
      <w:pPr>
        <w:spacing w:after="0"/>
        <w:ind w:left="0"/>
        <w:jc w:val="both"/>
      </w:pPr>
      <w:r>
        <w:rPr>
          <w:rFonts w:ascii="Times New Roman"/>
          <w:b w:val="false"/>
          <w:i w:val="false"/>
          <w:color w:val="000000"/>
          <w:sz w:val="28"/>
        </w:rPr>
        <w:t>
      По району на 1 января 2017 года численность крупного рогатого скота 34275 голов, овцы-козы 227502 голов, лошади 11150 голов, свиньи 834 голов, птицы 76995 голов и имеются предназначенный для них 16 мест для купания, 14 пунктов для осеменения, 13 пунктов захоранения (биотермические ямы). По Меркенскому району 14 сельских округов, 44 населенных пунктов.</w:t>
      </w:r>
    </w:p>
    <w:bookmarkEnd w:id="9"/>
    <w:bookmarkStart w:name="z23" w:id="10"/>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 по Меркенскому району</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3"/>
        <w:gridCol w:w="1219"/>
        <w:gridCol w:w="3361"/>
        <w:gridCol w:w="5285"/>
        <w:gridCol w:w="542"/>
      </w:tblGrid>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1"/>
          <w:p>
            <w:pPr>
              <w:spacing w:after="20"/>
              <w:ind w:left="20"/>
              <w:jc w:val="both"/>
            </w:pPr>
            <w:r>
              <w:rPr>
                <w:rFonts w:ascii="Times New Roman"/>
                <w:b w:val="false"/>
                <w:i w:val="false"/>
                <w:color w:val="000000"/>
                <w:sz w:val="20"/>
              </w:rPr>
              <w:t>
Порядковый номер</w:t>
            </w:r>
          </w:p>
          <w:bookmarkEnd w:id="11"/>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w:t>
            </w:r>
            <w:r>
              <w:br/>
            </w:r>
            <w:r>
              <w:rPr>
                <w:rFonts w:ascii="Times New Roman"/>
                <w:b w:val="false"/>
                <w:i w:val="false"/>
                <w:color w:val="000000"/>
                <w:sz w:val="20"/>
              </w:rPr>
              <w:t>
(шөл-далалық, таулы-далалық аймақа)</w:t>
            </w:r>
            <w:r>
              <w:br/>
            </w:r>
            <w:r>
              <w:rPr>
                <w:rFonts w:ascii="Times New Roman"/>
                <w:b w:val="false"/>
                <w:i w:val="false"/>
                <w:color w:val="000000"/>
                <w:sz w:val="20"/>
              </w:rPr>
              <w:t>
малдарды айдап шығарылу мерзімі</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возврата животных от отдаленных пастбищ (пустынно-степной, горно степной территории) </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2"/>
          <w:p>
            <w:pPr>
              <w:spacing w:after="20"/>
              <w:ind w:left="20"/>
              <w:jc w:val="both"/>
            </w:pPr>
            <w:r>
              <w:rPr>
                <w:rFonts w:ascii="Times New Roman"/>
                <w:b w:val="false"/>
                <w:i w:val="false"/>
                <w:color w:val="000000"/>
                <w:sz w:val="20"/>
              </w:rPr>
              <w:t>
1</w:t>
            </w:r>
          </w:p>
          <w:bookmarkEnd w:id="12"/>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Актоған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3"/>
          <w:p>
            <w:pPr>
              <w:spacing w:after="20"/>
              <w:ind w:left="20"/>
              <w:jc w:val="both"/>
            </w:pPr>
            <w:r>
              <w:rPr>
                <w:rFonts w:ascii="Times New Roman"/>
                <w:b w:val="false"/>
                <w:i w:val="false"/>
                <w:color w:val="000000"/>
                <w:sz w:val="20"/>
              </w:rPr>
              <w:t>
2</w:t>
            </w:r>
          </w:p>
          <w:bookmarkEnd w:id="13"/>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 w:id="14"/>
          <w:p>
            <w:pPr>
              <w:spacing w:after="20"/>
              <w:ind w:left="20"/>
              <w:jc w:val="both"/>
            </w:pPr>
            <w:r>
              <w:rPr>
                <w:rFonts w:ascii="Times New Roman"/>
                <w:b w:val="false"/>
                <w:i w:val="false"/>
                <w:color w:val="000000"/>
                <w:sz w:val="20"/>
              </w:rPr>
              <w:t>
3</w:t>
            </w:r>
          </w:p>
          <w:bookmarkEnd w:id="14"/>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15"/>
          <w:p>
            <w:pPr>
              <w:spacing w:after="20"/>
              <w:ind w:left="20"/>
              <w:jc w:val="both"/>
            </w:pPr>
            <w:r>
              <w:rPr>
                <w:rFonts w:ascii="Times New Roman"/>
                <w:b w:val="false"/>
                <w:i w:val="false"/>
                <w:color w:val="000000"/>
                <w:sz w:val="20"/>
              </w:rPr>
              <w:t>
4</w:t>
            </w:r>
          </w:p>
          <w:bookmarkEnd w:id="15"/>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6"/>
          <w:p>
            <w:pPr>
              <w:spacing w:after="20"/>
              <w:ind w:left="20"/>
              <w:jc w:val="both"/>
            </w:pPr>
            <w:r>
              <w:rPr>
                <w:rFonts w:ascii="Times New Roman"/>
                <w:b w:val="false"/>
                <w:i w:val="false"/>
                <w:color w:val="000000"/>
                <w:sz w:val="20"/>
              </w:rPr>
              <w:t>
5</w:t>
            </w:r>
          </w:p>
          <w:bookmarkEnd w:id="16"/>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17"/>
          <w:p>
            <w:pPr>
              <w:spacing w:after="20"/>
              <w:ind w:left="20"/>
              <w:jc w:val="both"/>
            </w:pPr>
            <w:r>
              <w:rPr>
                <w:rFonts w:ascii="Times New Roman"/>
                <w:b w:val="false"/>
                <w:i w:val="false"/>
                <w:color w:val="000000"/>
                <w:sz w:val="20"/>
              </w:rPr>
              <w:t>
6</w:t>
            </w:r>
          </w:p>
          <w:bookmarkEnd w:id="17"/>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8"/>
          <w:p>
            <w:pPr>
              <w:spacing w:after="20"/>
              <w:ind w:left="20"/>
              <w:jc w:val="both"/>
            </w:pPr>
            <w:r>
              <w:rPr>
                <w:rFonts w:ascii="Times New Roman"/>
                <w:b w:val="false"/>
                <w:i w:val="false"/>
                <w:color w:val="000000"/>
                <w:sz w:val="20"/>
              </w:rPr>
              <w:t>
7</w:t>
            </w:r>
          </w:p>
          <w:bookmarkEnd w:id="18"/>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19"/>
          <w:p>
            <w:pPr>
              <w:spacing w:after="20"/>
              <w:ind w:left="20"/>
              <w:jc w:val="both"/>
            </w:pPr>
            <w:r>
              <w:rPr>
                <w:rFonts w:ascii="Times New Roman"/>
                <w:b w:val="false"/>
                <w:i w:val="false"/>
                <w:color w:val="000000"/>
                <w:sz w:val="20"/>
              </w:rPr>
              <w:t>
8</w:t>
            </w:r>
          </w:p>
          <w:bookmarkEnd w:id="19"/>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0"/>
          <w:p>
            <w:pPr>
              <w:spacing w:after="20"/>
              <w:ind w:left="20"/>
              <w:jc w:val="both"/>
            </w:pPr>
            <w:r>
              <w:rPr>
                <w:rFonts w:ascii="Times New Roman"/>
                <w:b w:val="false"/>
                <w:i w:val="false"/>
                <w:color w:val="000000"/>
                <w:sz w:val="20"/>
              </w:rPr>
              <w:t>
9</w:t>
            </w:r>
          </w:p>
          <w:bookmarkEnd w:id="20"/>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1"/>
          <w:p>
            <w:pPr>
              <w:spacing w:after="20"/>
              <w:ind w:left="20"/>
              <w:jc w:val="both"/>
            </w:pPr>
            <w:r>
              <w:rPr>
                <w:rFonts w:ascii="Times New Roman"/>
                <w:b w:val="false"/>
                <w:i w:val="false"/>
                <w:color w:val="000000"/>
                <w:sz w:val="20"/>
              </w:rPr>
              <w:t>
10</w:t>
            </w:r>
          </w:p>
          <w:bookmarkEnd w:id="21"/>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2"/>
          <w:p>
            <w:pPr>
              <w:spacing w:after="20"/>
              <w:ind w:left="20"/>
              <w:jc w:val="both"/>
            </w:pPr>
            <w:r>
              <w:rPr>
                <w:rFonts w:ascii="Times New Roman"/>
                <w:b w:val="false"/>
                <w:i w:val="false"/>
                <w:color w:val="000000"/>
                <w:sz w:val="20"/>
              </w:rPr>
              <w:t>
11</w:t>
            </w:r>
          </w:p>
          <w:bookmarkEnd w:id="22"/>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3"/>
          <w:p>
            <w:pPr>
              <w:spacing w:after="20"/>
              <w:ind w:left="20"/>
              <w:jc w:val="both"/>
            </w:pPr>
            <w:r>
              <w:rPr>
                <w:rFonts w:ascii="Times New Roman"/>
                <w:b w:val="false"/>
                <w:i w:val="false"/>
                <w:color w:val="000000"/>
                <w:sz w:val="20"/>
              </w:rPr>
              <w:t>
12</w:t>
            </w:r>
          </w:p>
          <w:bookmarkEnd w:id="23"/>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4"/>
          <w:p>
            <w:pPr>
              <w:spacing w:after="20"/>
              <w:ind w:left="20"/>
              <w:jc w:val="both"/>
            </w:pPr>
            <w:r>
              <w:rPr>
                <w:rFonts w:ascii="Times New Roman"/>
                <w:b w:val="false"/>
                <w:i w:val="false"/>
                <w:color w:val="000000"/>
                <w:sz w:val="20"/>
              </w:rPr>
              <w:t>
13</w:t>
            </w:r>
          </w:p>
          <w:bookmarkEnd w:id="24"/>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Т.Рысқулов</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5"/>
          <w:p>
            <w:pPr>
              <w:spacing w:after="20"/>
              <w:ind w:left="20"/>
              <w:jc w:val="both"/>
            </w:pPr>
            <w:r>
              <w:rPr>
                <w:rFonts w:ascii="Times New Roman"/>
                <w:b w:val="false"/>
                <w:i w:val="false"/>
                <w:color w:val="000000"/>
                <w:sz w:val="20"/>
              </w:rPr>
              <w:t>
14</w:t>
            </w:r>
          </w:p>
          <w:bookmarkEnd w:id="25"/>
        </w:tc>
        <w:tc>
          <w:tcPr>
            <w:tcW w:w="12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3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І-декада апрель, май месяцев</w:t>
            </w:r>
          </w:p>
        </w:tc>
        <w:tc>
          <w:tcPr>
            <w:tcW w:w="5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ІІ-декада август, окбярь месяцев</w:t>
            </w:r>
          </w:p>
        </w:tc>
        <w:tc>
          <w:tcPr>
            <w:tcW w:w="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 w:id="26"/>
    <w:p>
      <w:pPr>
        <w:spacing w:after="0"/>
        <w:ind w:left="0"/>
        <w:jc w:val="left"/>
      </w:pPr>
      <w:r>
        <w:rPr>
          <w:rFonts w:ascii="Times New Roman"/>
          <w:b/>
          <w:i w:val="false"/>
          <w:color w:val="000000"/>
        </w:rPr>
        <w:t xml:space="preserve"> І. Сведений о состоянии геоботанического обследования пастбищ</w:t>
      </w:r>
    </w:p>
    <w:bookmarkEnd w:id="26"/>
    <w:bookmarkStart w:name="z40" w:id="27"/>
    <w:p>
      <w:pPr>
        <w:spacing w:after="0"/>
        <w:ind w:left="0"/>
        <w:jc w:val="left"/>
      </w:pPr>
      <w:r>
        <w:rPr>
          <w:rFonts w:ascii="Times New Roman"/>
          <w:b/>
          <w:i w:val="false"/>
          <w:color w:val="000000"/>
        </w:rPr>
        <w:t xml:space="preserve"> по Меркенскому району</w:t>
      </w:r>
    </w:p>
    <w:bookmarkEnd w:id="27"/>
    <w:bookmarkStart w:name="z41" w:id="28"/>
    <w:p>
      <w:pPr>
        <w:spacing w:after="0"/>
        <w:ind w:left="0"/>
        <w:jc w:val="both"/>
      </w:pPr>
      <w:r>
        <w:rPr>
          <w:rFonts w:ascii="Times New Roman"/>
          <w:b w:val="false"/>
          <w:i w:val="false"/>
          <w:color w:val="000000"/>
          <w:sz w:val="28"/>
        </w:rPr>
        <w:t>
      Южная часть района является горной. Там расположены горы Киргизской Алатау Муйздикара, Кызылауыз, Кымбел, Каскасу, Унгирли, Сандык, Шайсандык, Молалы. Центральную и северную часть района составляет равнина.На севере граничит песками Мойынкум.</w:t>
      </w:r>
    </w:p>
    <w:bookmarkEnd w:id="28"/>
    <w:bookmarkStart w:name="z42" w:id="29"/>
    <w:p>
      <w:pPr>
        <w:spacing w:after="0"/>
        <w:ind w:left="0"/>
        <w:jc w:val="both"/>
      </w:pPr>
      <w:r>
        <w:rPr>
          <w:rFonts w:ascii="Times New Roman"/>
          <w:b w:val="false"/>
          <w:i w:val="false"/>
          <w:color w:val="000000"/>
          <w:sz w:val="28"/>
        </w:rPr>
        <w:t>
      Климат района континентальный, зима несколько мягкий, лето жаркий. Средняя температура воздуха января месяца составляет -6-8 С, соответсвенно июль +20 С- +25 С.Годовая площадь дождя в равнинных землях составляет до 200-250 мм, в горнях местностях и в горях до 450-500 мм. Почва темноватый и голо-серого цвета, порпурный, темно-коричневый и черноземная почва.</w:t>
      </w:r>
    </w:p>
    <w:bookmarkEnd w:id="29"/>
    <w:bookmarkStart w:name="z43" w:id="30"/>
    <w:p>
      <w:pPr>
        <w:spacing w:after="0"/>
        <w:ind w:left="0"/>
        <w:jc w:val="both"/>
      </w:pPr>
      <w:r>
        <w:rPr>
          <w:rFonts w:ascii="Times New Roman"/>
          <w:b w:val="false"/>
          <w:i w:val="false"/>
          <w:color w:val="000000"/>
          <w:sz w:val="28"/>
        </w:rPr>
        <w:t>
      По Меркеноскому району закреплен земельные участки для скотопрогона общей площадью 10533 гектаров.</w:t>
      </w:r>
    </w:p>
    <w:bookmarkEnd w:id="30"/>
    <w:bookmarkStart w:name="z44" w:id="31"/>
    <w:p>
      <w:pPr>
        <w:spacing w:after="0"/>
        <w:ind w:left="0"/>
        <w:jc w:val="left"/>
      </w:pPr>
      <w:r>
        <w:rPr>
          <w:rFonts w:ascii="Times New Roman"/>
          <w:b/>
          <w:i w:val="false"/>
          <w:color w:val="000000"/>
        </w:rPr>
        <w:t xml:space="preserve"> ІІ. Сведений о ветеринарно-санитарных объектах по Меркенскому району</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79"/>
        <w:gridCol w:w="1404"/>
        <w:gridCol w:w="2179"/>
        <w:gridCol w:w="2179"/>
        <w:gridCol w:w="2179"/>
        <w:gridCol w:w="2180"/>
      </w:tblGrid>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2"/>
          <w:p>
            <w:pPr>
              <w:spacing w:after="20"/>
              <w:ind w:left="20"/>
              <w:jc w:val="both"/>
            </w:pPr>
            <w:r>
              <w:rPr>
                <w:rFonts w:ascii="Times New Roman"/>
                <w:b w:val="false"/>
                <w:i w:val="false"/>
                <w:color w:val="000000"/>
                <w:sz w:val="20"/>
              </w:rPr>
              <w:t>
Порядковый номер</w:t>
            </w:r>
          </w:p>
          <w:bookmarkEnd w:id="32"/>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купания животных</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случек</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захоронения животных</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3"/>
          <w:p>
            <w:pPr>
              <w:spacing w:after="20"/>
              <w:ind w:left="20"/>
              <w:jc w:val="both"/>
            </w:pPr>
            <w:r>
              <w:rPr>
                <w:rFonts w:ascii="Times New Roman"/>
                <w:b w:val="false"/>
                <w:i w:val="false"/>
                <w:color w:val="000000"/>
                <w:sz w:val="20"/>
              </w:rPr>
              <w:t>
1</w:t>
            </w:r>
          </w:p>
          <w:bookmarkEnd w:id="33"/>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4"/>
          <w:p>
            <w:pPr>
              <w:spacing w:after="20"/>
              <w:ind w:left="20"/>
              <w:jc w:val="both"/>
            </w:pPr>
            <w:r>
              <w:rPr>
                <w:rFonts w:ascii="Times New Roman"/>
                <w:b w:val="false"/>
                <w:i w:val="false"/>
                <w:color w:val="000000"/>
                <w:sz w:val="20"/>
              </w:rPr>
              <w:t>
2</w:t>
            </w:r>
          </w:p>
          <w:bookmarkEnd w:id="34"/>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35"/>
          <w:p>
            <w:pPr>
              <w:spacing w:after="20"/>
              <w:ind w:left="20"/>
              <w:jc w:val="both"/>
            </w:pPr>
            <w:r>
              <w:rPr>
                <w:rFonts w:ascii="Times New Roman"/>
                <w:b w:val="false"/>
                <w:i w:val="false"/>
                <w:color w:val="000000"/>
                <w:sz w:val="20"/>
              </w:rPr>
              <w:t>
3</w:t>
            </w:r>
          </w:p>
          <w:bookmarkEnd w:id="35"/>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6"/>
          <w:p>
            <w:pPr>
              <w:spacing w:after="20"/>
              <w:ind w:left="20"/>
              <w:jc w:val="both"/>
            </w:pPr>
            <w:r>
              <w:rPr>
                <w:rFonts w:ascii="Times New Roman"/>
                <w:b w:val="false"/>
                <w:i w:val="false"/>
                <w:color w:val="000000"/>
                <w:sz w:val="20"/>
              </w:rPr>
              <w:t>
4</w:t>
            </w:r>
          </w:p>
          <w:bookmarkEnd w:id="36"/>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7"/>
          <w:p>
            <w:pPr>
              <w:spacing w:after="20"/>
              <w:ind w:left="20"/>
              <w:jc w:val="both"/>
            </w:pPr>
            <w:r>
              <w:rPr>
                <w:rFonts w:ascii="Times New Roman"/>
                <w:b w:val="false"/>
                <w:i w:val="false"/>
                <w:color w:val="000000"/>
                <w:sz w:val="20"/>
              </w:rPr>
              <w:t>
5</w:t>
            </w:r>
          </w:p>
          <w:bookmarkEnd w:id="37"/>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8"/>
          <w:p>
            <w:pPr>
              <w:spacing w:after="20"/>
              <w:ind w:left="20"/>
              <w:jc w:val="both"/>
            </w:pPr>
            <w:r>
              <w:rPr>
                <w:rFonts w:ascii="Times New Roman"/>
                <w:b w:val="false"/>
                <w:i w:val="false"/>
                <w:color w:val="000000"/>
                <w:sz w:val="20"/>
              </w:rPr>
              <w:t>
6</w:t>
            </w:r>
          </w:p>
          <w:bookmarkEnd w:id="38"/>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9"/>
          <w:p>
            <w:pPr>
              <w:spacing w:after="20"/>
              <w:ind w:left="20"/>
              <w:jc w:val="both"/>
            </w:pPr>
            <w:r>
              <w:rPr>
                <w:rFonts w:ascii="Times New Roman"/>
                <w:b w:val="false"/>
                <w:i w:val="false"/>
                <w:color w:val="000000"/>
                <w:sz w:val="20"/>
              </w:rPr>
              <w:t>
7</w:t>
            </w:r>
          </w:p>
          <w:bookmarkEnd w:id="39"/>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0"/>
          <w:p>
            <w:pPr>
              <w:spacing w:after="20"/>
              <w:ind w:left="20"/>
              <w:jc w:val="both"/>
            </w:pPr>
            <w:r>
              <w:rPr>
                <w:rFonts w:ascii="Times New Roman"/>
                <w:b w:val="false"/>
                <w:i w:val="false"/>
                <w:color w:val="000000"/>
                <w:sz w:val="20"/>
              </w:rPr>
              <w:t>
8</w:t>
            </w:r>
          </w:p>
          <w:bookmarkEnd w:id="40"/>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1"/>
          <w:p>
            <w:pPr>
              <w:spacing w:after="20"/>
              <w:ind w:left="20"/>
              <w:jc w:val="both"/>
            </w:pPr>
            <w:r>
              <w:rPr>
                <w:rFonts w:ascii="Times New Roman"/>
                <w:b w:val="false"/>
                <w:i w:val="false"/>
                <w:color w:val="000000"/>
                <w:sz w:val="20"/>
              </w:rPr>
              <w:t>
9</w:t>
            </w:r>
          </w:p>
          <w:bookmarkEnd w:id="41"/>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2"/>
          <w:p>
            <w:pPr>
              <w:spacing w:after="20"/>
              <w:ind w:left="20"/>
              <w:jc w:val="both"/>
            </w:pPr>
            <w:r>
              <w:rPr>
                <w:rFonts w:ascii="Times New Roman"/>
                <w:b w:val="false"/>
                <w:i w:val="false"/>
                <w:color w:val="000000"/>
                <w:sz w:val="20"/>
              </w:rPr>
              <w:t>
10</w:t>
            </w:r>
          </w:p>
          <w:bookmarkEnd w:id="42"/>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3"/>
          <w:p>
            <w:pPr>
              <w:spacing w:after="20"/>
              <w:ind w:left="20"/>
              <w:jc w:val="both"/>
            </w:pPr>
            <w:r>
              <w:rPr>
                <w:rFonts w:ascii="Times New Roman"/>
                <w:b w:val="false"/>
                <w:i w:val="false"/>
                <w:color w:val="000000"/>
                <w:sz w:val="20"/>
              </w:rPr>
              <w:t>
11</w:t>
            </w:r>
          </w:p>
          <w:bookmarkEnd w:id="43"/>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4"/>
          <w:p>
            <w:pPr>
              <w:spacing w:after="20"/>
              <w:ind w:left="20"/>
              <w:jc w:val="both"/>
            </w:pPr>
            <w:r>
              <w:rPr>
                <w:rFonts w:ascii="Times New Roman"/>
                <w:b w:val="false"/>
                <w:i w:val="false"/>
                <w:color w:val="000000"/>
                <w:sz w:val="20"/>
              </w:rPr>
              <w:t>
12</w:t>
            </w:r>
          </w:p>
          <w:bookmarkEnd w:id="44"/>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45"/>
          <w:p>
            <w:pPr>
              <w:spacing w:after="20"/>
              <w:ind w:left="20"/>
              <w:jc w:val="both"/>
            </w:pPr>
            <w:r>
              <w:rPr>
                <w:rFonts w:ascii="Times New Roman"/>
                <w:b w:val="false"/>
                <w:i w:val="false"/>
                <w:color w:val="000000"/>
                <w:sz w:val="20"/>
              </w:rPr>
              <w:t>
13</w:t>
            </w:r>
          </w:p>
          <w:bookmarkEnd w:id="45"/>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6"/>
          <w:p>
            <w:pPr>
              <w:spacing w:after="20"/>
              <w:ind w:left="20"/>
              <w:jc w:val="both"/>
            </w:pPr>
            <w:r>
              <w:rPr>
                <w:rFonts w:ascii="Times New Roman"/>
                <w:b w:val="false"/>
                <w:i w:val="false"/>
                <w:color w:val="000000"/>
                <w:sz w:val="20"/>
              </w:rPr>
              <w:t>
14</w:t>
            </w:r>
          </w:p>
          <w:bookmarkEnd w:id="46"/>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61" w:id="47"/>
    <w:p>
      <w:pPr>
        <w:spacing w:after="0"/>
        <w:ind w:left="0"/>
        <w:jc w:val="left"/>
      </w:pPr>
      <w:r>
        <w:rPr>
          <w:rFonts w:ascii="Times New Roman"/>
          <w:b/>
          <w:i w:val="false"/>
          <w:color w:val="000000"/>
        </w:rPr>
        <w:t xml:space="preserve"> ІІІ. Данные о численности поголовья сельскохозяйственных животных</w:t>
      </w:r>
    </w:p>
    <w:bookmarkEnd w:id="47"/>
    <w:bookmarkStart w:name="z62" w:id="48"/>
    <w:p>
      <w:pPr>
        <w:spacing w:after="0"/>
        <w:ind w:left="0"/>
        <w:jc w:val="left"/>
      </w:pPr>
      <w:r>
        <w:rPr>
          <w:rFonts w:ascii="Times New Roman"/>
          <w:b/>
          <w:i w:val="false"/>
          <w:color w:val="000000"/>
        </w:rPr>
        <w:t xml:space="preserve"> по Меркенскому району</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25"/>
        <w:gridCol w:w="724"/>
        <w:gridCol w:w="2331"/>
        <w:gridCol w:w="2731"/>
        <w:gridCol w:w="2331"/>
        <w:gridCol w:w="1529"/>
        <w:gridCol w:w="1529"/>
      </w:tblGrid>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9"/>
          <w:p>
            <w:pPr>
              <w:spacing w:after="20"/>
              <w:ind w:left="20"/>
              <w:jc w:val="both"/>
            </w:pPr>
            <w:r>
              <w:rPr>
                <w:rFonts w:ascii="Times New Roman"/>
                <w:b w:val="false"/>
                <w:i w:val="false"/>
                <w:color w:val="000000"/>
                <w:sz w:val="20"/>
              </w:rPr>
              <w:t>
Порядковый номер</w:t>
            </w:r>
          </w:p>
          <w:bookmarkEnd w:id="49"/>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селького округа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r>
              <w:br/>
            </w:r>
            <w:r>
              <w:rPr>
                <w:rFonts w:ascii="Times New Roman"/>
                <w:b w:val="false"/>
                <w:i w:val="false"/>
                <w:color w:val="000000"/>
                <w:sz w:val="20"/>
              </w:rPr>
              <w:t>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 -козы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0"/>
          <w:p>
            <w:pPr>
              <w:spacing w:after="20"/>
              <w:ind w:left="20"/>
              <w:jc w:val="both"/>
            </w:pPr>
            <w:r>
              <w:rPr>
                <w:rFonts w:ascii="Times New Roman"/>
                <w:b w:val="false"/>
                <w:i w:val="false"/>
                <w:color w:val="000000"/>
                <w:sz w:val="20"/>
              </w:rPr>
              <w:t>
1</w:t>
            </w:r>
          </w:p>
          <w:bookmarkEnd w:id="50"/>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1"/>
          <w:p>
            <w:pPr>
              <w:spacing w:after="20"/>
              <w:ind w:left="20"/>
              <w:jc w:val="both"/>
            </w:pPr>
            <w:r>
              <w:rPr>
                <w:rFonts w:ascii="Times New Roman"/>
                <w:b w:val="false"/>
                <w:i w:val="false"/>
                <w:color w:val="000000"/>
                <w:sz w:val="20"/>
              </w:rPr>
              <w:t>
2</w:t>
            </w:r>
          </w:p>
          <w:bookmarkEnd w:id="51"/>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2"/>
          <w:p>
            <w:pPr>
              <w:spacing w:after="20"/>
              <w:ind w:left="20"/>
              <w:jc w:val="both"/>
            </w:pPr>
            <w:r>
              <w:rPr>
                <w:rFonts w:ascii="Times New Roman"/>
                <w:b w:val="false"/>
                <w:i w:val="false"/>
                <w:color w:val="000000"/>
                <w:sz w:val="20"/>
              </w:rPr>
              <w:t>
3</w:t>
            </w:r>
          </w:p>
          <w:bookmarkEnd w:id="52"/>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3"/>
          <w:p>
            <w:pPr>
              <w:spacing w:after="20"/>
              <w:ind w:left="20"/>
              <w:jc w:val="both"/>
            </w:pPr>
            <w:r>
              <w:rPr>
                <w:rFonts w:ascii="Times New Roman"/>
                <w:b w:val="false"/>
                <w:i w:val="false"/>
                <w:color w:val="000000"/>
                <w:sz w:val="20"/>
              </w:rPr>
              <w:t>
4</w:t>
            </w:r>
          </w:p>
          <w:bookmarkEnd w:id="53"/>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4"/>
          <w:p>
            <w:pPr>
              <w:spacing w:after="20"/>
              <w:ind w:left="20"/>
              <w:jc w:val="both"/>
            </w:pPr>
            <w:r>
              <w:rPr>
                <w:rFonts w:ascii="Times New Roman"/>
                <w:b w:val="false"/>
                <w:i w:val="false"/>
                <w:color w:val="000000"/>
                <w:sz w:val="20"/>
              </w:rPr>
              <w:t>
5</w:t>
            </w:r>
          </w:p>
          <w:bookmarkEnd w:id="54"/>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5"/>
          <w:p>
            <w:pPr>
              <w:spacing w:after="20"/>
              <w:ind w:left="20"/>
              <w:jc w:val="both"/>
            </w:pPr>
            <w:r>
              <w:rPr>
                <w:rFonts w:ascii="Times New Roman"/>
                <w:b w:val="false"/>
                <w:i w:val="false"/>
                <w:color w:val="000000"/>
                <w:sz w:val="20"/>
              </w:rPr>
              <w:t>
6</w:t>
            </w:r>
          </w:p>
          <w:bookmarkEnd w:id="55"/>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15809</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6"/>
          <w:p>
            <w:pPr>
              <w:spacing w:after="20"/>
              <w:ind w:left="20"/>
              <w:jc w:val="both"/>
            </w:pPr>
            <w:r>
              <w:rPr>
                <w:rFonts w:ascii="Times New Roman"/>
                <w:b w:val="false"/>
                <w:i w:val="false"/>
                <w:color w:val="000000"/>
                <w:sz w:val="20"/>
              </w:rPr>
              <w:t>
7</w:t>
            </w:r>
          </w:p>
          <w:bookmarkEnd w:id="56"/>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7"/>
          <w:p>
            <w:pPr>
              <w:spacing w:after="20"/>
              <w:ind w:left="20"/>
              <w:jc w:val="both"/>
            </w:pPr>
            <w:r>
              <w:rPr>
                <w:rFonts w:ascii="Times New Roman"/>
                <w:b w:val="false"/>
                <w:i w:val="false"/>
                <w:color w:val="000000"/>
                <w:sz w:val="20"/>
              </w:rPr>
              <w:t>
8</w:t>
            </w:r>
          </w:p>
          <w:bookmarkEnd w:id="57"/>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58"/>
          <w:p>
            <w:pPr>
              <w:spacing w:after="20"/>
              <w:ind w:left="20"/>
              <w:jc w:val="both"/>
            </w:pPr>
            <w:r>
              <w:rPr>
                <w:rFonts w:ascii="Times New Roman"/>
                <w:b w:val="false"/>
                <w:i w:val="false"/>
                <w:color w:val="000000"/>
                <w:sz w:val="20"/>
              </w:rPr>
              <w:t>
9</w:t>
            </w:r>
          </w:p>
          <w:bookmarkEnd w:id="58"/>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9"/>
          <w:p>
            <w:pPr>
              <w:spacing w:after="20"/>
              <w:ind w:left="20"/>
              <w:jc w:val="both"/>
            </w:pPr>
            <w:r>
              <w:rPr>
                <w:rFonts w:ascii="Times New Roman"/>
                <w:b w:val="false"/>
                <w:i w:val="false"/>
                <w:color w:val="000000"/>
                <w:sz w:val="20"/>
              </w:rPr>
              <w:t>
10</w:t>
            </w:r>
          </w:p>
          <w:bookmarkEnd w:id="59"/>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14688</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0"/>
          <w:p>
            <w:pPr>
              <w:spacing w:after="20"/>
              <w:ind w:left="20"/>
              <w:jc w:val="both"/>
            </w:pPr>
            <w:r>
              <w:rPr>
                <w:rFonts w:ascii="Times New Roman"/>
                <w:b w:val="false"/>
                <w:i w:val="false"/>
                <w:color w:val="000000"/>
                <w:sz w:val="20"/>
              </w:rPr>
              <w:t>
11</w:t>
            </w:r>
          </w:p>
          <w:bookmarkEnd w:id="60"/>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29983</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1"/>
          <w:p>
            <w:pPr>
              <w:spacing w:after="20"/>
              <w:ind w:left="20"/>
              <w:jc w:val="both"/>
            </w:pPr>
            <w:r>
              <w:rPr>
                <w:rFonts w:ascii="Times New Roman"/>
                <w:b w:val="false"/>
                <w:i w:val="false"/>
                <w:color w:val="000000"/>
                <w:sz w:val="20"/>
              </w:rPr>
              <w:t>
12</w:t>
            </w:r>
          </w:p>
          <w:bookmarkEnd w:id="61"/>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20956</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2"/>
          <w:p>
            <w:pPr>
              <w:spacing w:after="20"/>
              <w:ind w:left="20"/>
              <w:jc w:val="both"/>
            </w:pPr>
            <w:r>
              <w:rPr>
                <w:rFonts w:ascii="Times New Roman"/>
                <w:b w:val="false"/>
                <w:i w:val="false"/>
                <w:color w:val="000000"/>
                <w:sz w:val="20"/>
              </w:rPr>
              <w:t>
13</w:t>
            </w:r>
          </w:p>
          <w:bookmarkEnd w:id="62"/>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3"/>
          <w:p>
            <w:pPr>
              <w:spacing w:after="20"/>
              <w:ind w:left="20"/>
              <w:jc w:val="both"/>
            </w:pPr>
            <w:r>
              <w:rPr>
                <w:rFonts w:ascii="Times New Roman"/>
                <w:b w:val="false"/>
                <w:i w:val="false"/>
                <w:color w:val="000000"/>
                <w:sz w:val="20"/>
              </w:rPr>
              <w:t>
14</w:t>
            </w:r>
          </w:p>
          <w:bookmarkEnd w:id="63"/>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3340</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34275</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227604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bl>
    <w:bookmarkStart w:name="z79" w:id="64"/>
    <w:p>
      <w:pPr>
        <w:spacing w:after="0"/>
        <w:ind w:left="0"/>
        <w:jc w:val="left"/>
      </w:pPr>
      <w:r>
        <w:rPr>
          <w:rFonts w:ascii="Times New Roman"/>
          <w:b/>
          <w:i w:val="false"/>
          <w:color w:val="000000"/>
        </w:rPr>
        <w:t xml:space="preserve"> ІV. Данные о количестве гуртов, отар, табунов, сформированных по видам и половозрастным группам сельскохозяйственных животных </w:t>
      </w:r>
      <w:r>
        <w:rPr>
          <w:rFonts w:ascii="Times New Roman"/>
          <w:b/>
          <w:i w:val="false"/>
          <w:color w:val="000000"/>
        </w:rPr>
        <w:t>по Меркенскому району</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2"/>
        <w:gridCol w:w="882"/>
        <w:gridCol w:w="1131"/>
        <w:gridCol w:w="2384"/>
        <w:gridCol w:w="2384"/>
        <w:gridCol w:w="2384"/>
        <w:gridCol w:w="1131"/>
        <w:gridCol w:w="113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5"/>
          <w:p>
            <w:pPr>
              <w:spacing w:after="20"/>
              <w:ind w:left="20"/>
              <w:jc w:val="both"/>
            </w:pPr>
            <w:r>
              <w:rPr>
                <w:rFonts w:ascii="Times New Roman"/>
                <w:b w:val="false"/>
                <w:i w:val="false"/>
                <w:color w:val="000000"/>
                <w:sz w:val="20"/>
              </w:rPr>
              <w:t>
Порядковый номер</w:t>
            </w:r>
          </w:p>
          <w:bookmarkEnd w:id="65"/>
        </w:tc>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Наименоваине сельского округа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табунов, отар, гуртов</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Овцы-козы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6"/>
          <w:p>
            <w:pPr>
              <w:spacing w:after="20"/>
              <w:ind w:left="20"/>
              <w:jc w:val="both"/>
            </w:pPr>
            <w:r>
              <w:rPr>
                <w:rFonts w:ascii="Times New Roman"/>
                <w:b w:val="false"/>
                <w:i w:val="false"/>
                <w:color w:val="000000"/>
                <w:sz w:val="20"/>
              </w:rPr>
              <w:t>
1</w:t>
            </w:r>
          </w:p>
          <w:bookmarkEnd w:id="66"/>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Актоган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67"/>
          <w:p>
            <w:pPr>
              <w:spacing w:after="20"/>
              <w:ind w:left="20"/>
              <w:jc w:val="both"/>
            </w:pPr>
            <w:r>
              <w:rPr>
                <w:rFonts w:ascii="Times New Roman"/>
                <w:b w:val="false"/>
                <w:i w:val="false"/>
                <w:color w:val="000000"/>
                <w:sz w:val="20"/>
              </w:rPr>
              <w:t>
2</w:t>
            </w:r>
          </w:p>
          <w:bookmarkEnd w:id="67"/>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68"/>
          <w:p>
            <w:pPr>
              <w:spacing w:after="20"/>
              <w:ind w:left="20"/>
              <w:jc w:val="both"/>
            </w:pPr>
            <w:r>
              <w:rPr>
                <w:rFonts w:ascii="Times New Roman"/>
                <w:b w:val="false"/>
                <w:i w:val="false"/>
                <w:color w:val="000000"/>
                <w:sz w:val="20"/>
              </w:rPr>
              <w:t>
3</w:t>
            </w:r>
          </w:p>
          <w:bookmarkEnd w:id="68"/>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9"/>
          <w:p>
            <w:pPr>
              <w:spacing w:after="20"/>
              <w:ind w:left="20"/>
              <w:jc w:val="both"/>
            </w:pPr>
            <w:r>
              <w:rPr>
                <w:rFonts w:ascii="Times New Roman"/>
                <w:b w:val="false"/>
                <w:i w:val="false"/>
                <w:color w:val="000000"/>
                <w:sz w:val="20"/>
              </w:rPr>
              <w:t>
4</w:t>
            </w:r>
          </w:p>
          <w:bookmarkEnd w:id="69"/>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0"/>
          <w:p>
            <w:pPr>
              <w:spacing w:after="20"/>
              <w:ind w:left="20"/>
              <w:jc w:val="both"/>
            </w:pPr>
            <w:r>
              <w:rPr>
                <w:rFonts w:ascii="Times New Roman"/>
                <w:b w:val="false"/>
                <w:i w:val="false"/>
                <w:color w:val="000000"/>
                <w:sz w:val="20"/>
              </w:rPr>
              <w:t>
5</w:t>
            </w:r>
          </w:p>
          <w:bookmarkEnd w:id="70"/>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Ақарал</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1"/>
          <w:p>
            <w:pPr>
              <w:spacing w:after="20"/>
              <w:ind w:left="20"/>
              <w:jc w:val="both"/>
            </w:pPr>
            <w:r>
              <w:rPr>
                <w:rFonts w:ascii="Times New Roman"/>
                <w:b w:val="false"/>
                <w:i w:val="false"/>
                <w:color w:val="000000"/>
                <w:sz w:val="20"/>
              </w:rPr>
              <w:t>
6</w:t>
            </w:r>
          </w:p>
          <w:bookmarkEnd w:id="71"/>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2"/>
          <w:p>
            <w:pPr>
              <w:spacing w:after="20"/>
              <w:ind w:left="20"/>
              <w:jc w:val="both"/>
            </w:pPr>
            <w:r>
              <w:rPr>
                <w:rFonts w:ascii="Times New Roman"/>
                <w:b w:val="false"/>
                <w:i w:val="false"/>
                <w:color w:val="000000"/>
                <w:sz w:val="20"/>
              </w:rPr>
              <w:t>
7</w:t>
            </w:r>
          </w:p>
          <w:bookmarkEnd w:id="72"/>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Жанатоған</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3"/>
          <w:p>
            <w:pPr>
              <w:spacing w:after="20"/>
              <w:ind w:left="20"/>
              <w:jc w:val="both"/>
            </w:pPr>
            <w:r>
              <w:rPr>
                <w:rFonts w:ascii="Times New Roman"/>
                <w:b w:val="false"/>
                <w:i w:val="false"/>
                <w:color w:val="000000"/>
                <w:sz w:val="20"/>
              </w:rPr>
              <w:t>
8</w:t>
            </w:r>
          </w:p>
          <w:bookmarkEnd w:id="73"/>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4"/>
          <w:p>
            <w:pPr>
              <w:spacing w:after="20"/>
              <w:ind w:left="20"/>
              <w:jc w:val="both"/>
            </w:pPr>
            <w:r>
              <w:rPr>
                <w:rFonts w:ascii="Times New Roman"/>
                <w:b w:val="false"/>
                <w:i w:val="false"/>
                <w:color w:val="000000"/>
                <w:sz w:val="20"/>
              </w:rPr>
              <w:t>
9</w:t>
            </w:r>
          </w:p>
          <w:bookmarkEnd w:id="74"/>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75"/>
          <w:p>
            <w:pPr>
              <w:spacing w:after="20"/>
              <w:ind w:left="20"/>
              <w:jc w:val="both"/>
            </w:pPr>
            <w:r>
              <w:rPr>
                <w:rFonts w:ascii="Times New Roman"/>
                <w:b w:val="false"/>
                <w:i w:val="false"/>
                <w:color w:val="000000"/>
                <w:sz w:val="20"/>
              </w:rPr>
              <w:t>
10</w:t>
            </w:r>
          </w:p>
          <w:bookmarkEnd w:id="75"/>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Аспара</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76"/>
          <w:p>
            <w:pPr>
              <w:spacing w:after="20"/>
              <w:ind w:left="20"/>
              <w:jc w:val="both"/>
            </w:pPr>
            <w:r>
              <w:rPr>
                <w:rFonts w:ascii="Times New Roman"/>
                <w:b w:val="false"/>
                <w:i w:val="false"/>
                <w:color w:val="000000"/>
                <w:sz w:val="20"/>
              </w:rPr>
              <w:t>
11</w:t>
            </w:r>
          </w:p>
          <w:bookmarkEnd w:id="76"/>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7"/>
          <w:p>
            <w:pPr>
              <w:spacing w:after="20"/>
              <w:ind w:left="20"/>
              <w:jc w:val="both"/>
            </w:pPr>
            <w:r>
              <w:rPr>
                <w:rFonts w:ascii="Times New Roman"/>
                <w:b w:val="false"/>
                <w:i w:val="false"/>
                <w:color w:val="000000"/>
                <w:sz w:val="20"/>
              </w:rPr>
              <w:t>
12</w:t>
            </w:r>
          </w:p>
          <w:bookmarkEnd w:id="77"/>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78"/>
          <w:p>
            <w:pPr>
              <w:spacing w:after="20"/>
              <w:ind w:left="20"/>
              <w:jc w:val="both"/>
            </w:pPr>
            <w:r>
              <w:rPr>
                <w:rFonts w:ascii="Times New Roman"/>
                <w:b w:val="false"/>
                <w:i w:val="false"/>
                <w:color w:val="000000"/>
                <w:sz w:val="20"/>
              </w:rPr>
              <w:t>
13</w:t>
            </w:r>
          </w:p>
          <w:bookmarkEnd w:id="78"/>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Т.Рыскулов</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79"/>
          <w:p>
            <w:pPr>
              <w:spacing w:after="20"/>
              <w:ind w:left="20"/>
              <w:jc w:val="both"/>
            </w:pPr>
            <w:r>
              <w:rPr>
                <w:rFonts w:ascii="Times New Roman"/>
                <w:b w:val="false"/>
                <w:i w:val="false"/>
                <w:color w:val="000000"/>
                <w:sz w:val="20"/>
              </w:rPr>
              <w:t>
14</w:t>
            </w:r>
          </w:p>
          <w:bookmarkEnd w:id="79"/>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0"/>
          <w:p>
            <w:pPr>
              <w:spacing w:after="0"/>
              <w:ind w:left="0"/>
              <w:jc w:val="both"/>
            </w:pPr>
            <w:r>
              <w:rPr>
                <w:rFonts w:ascii="Times New Roman"/>
                <w:b/>
                <w:i w:val="false"/>
                <w:color w:val="000000"/>
              </w:rPr>
              <w:t xml:space="preserve"> V. Сведений о формировании поголовья сельскохозяйственных животных для выпаса на отгонных пастбищах по Меркенскому району</w:t>
            </w:r>
          </w:p>
          <w:bookmarkEnd w:id="80"/>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0"/>
        <w:gridCol w:w="2018"/>
        <w:gridCol w:w="1098"/>
        <w:gridCol w:w="1258"/>
        <w:gridCol w:w="372"/>
        <w:gridCol w:w="1098"/>
        <w:gridCol w:w="531"/>
        <w:gridCol w:w="1287"/>
        <w:gridCol w:w="1288"/>
        <w:gridCol w:w="689"/>
        <w:gridCol w:w="815"/>
        <w:gridCol w:w="594"/>
        <w:gridCol w:w="722"/>
      </w:tblGrid>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1"/>
          <w:p>
            <w:pPr>
              <w:spacing w:after="20"/>
              <w:ind w:left="20"/>
              <w:jc w:val="both"/>
            </w:pPr>
            <w:r>
              <w:rPr>
                <w:rFonts w:ascii="Times New Roman"/>
                <w:b w:val="false"/>
                <w:i w:val="false"/>
                <w:color w:val="000000"/>
                <w:sz w:val="20"/>
              </w:rPr>
              <w:t>
Поряд-ковый номер</w:t>
            </w:r>
          </w:p>
          <w:bookmarkEnd w:id="81"/>
        </w:tc>
        <w:tc>
          <w:tcPr>
            <w:tcW w:w="2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нукта</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гектар</w:t>
            </w:r>
          </w:p>
        </w:tc>
        <w:tc>
          <w:tcPr>
            <w:tcW w:w="1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для нужд населения (пастбищные и сенокосные угодия)</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Численность проголовья у населения и агроформирования</w:t>
            </w:r>
          </w:p>
        </w:tc>
        <w:tc>
          <w:tcPr>
            <w:tcW w:w="5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пастбища для единицы гектар</w:t>
            </w:r>
          </w:p>
        </w:tc>
        <w:tc>
          <w:tcPr>
            <w:tcW w:w="12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нормативу необходимое пастбища, гектар</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пастбища,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Необходымые дополнительно пастбищ</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земель запаса (гектар)</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арендован-ных земель (гектар)</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Сезонное пастбища (гектар)</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Улучщен-ные пастбища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2"/>
          <w:p>
            <w:pPr>
              <w:spacing w:after="20"/>
              <w:ind w:left="20"/>
              <w:jc w:val="both"/>
            </w:pPr>
            <w:r>
              <w:rPr>
                <w:rFonts w:ascii="Times New Roman"/>
                <w:b w:val="false"/>
                <w:i w:val="false"/>
                <w:color w:val="000000"/>
                <w:sz w:val="20"/>
              </w:rPr>
              <w:t>
1</w:t>
            </w:r>
          </w:p>
          <w:bookmarkEnd w:id="82"/>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83"/>
          <w:p>
            <w:pPr>
              <w:spacing w:after="20"/>
              <w:ind w:left="20"/>
              <w:jc w:val="both"/>
            </w:pPr>
            <w:r>
              <w:rPr>
                <w:rFonts w:ascii="Times New Roman"/>
                <w:b w:val="false"/>
                <w:i w:val="false"/>
                <w:color w:val="000000"/>
                <w:sz w:val="20"/>
              </w:rPr>
              <w:t>
1</w:t>
            </w:r>
          </w:p>
          <w:bookmarkEnd w:id="83"/>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Меркенский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33953</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42306</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49978</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83931</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84"/>
          <w:p>
            <w:pPr>
              <w:spacing w:after="20"/>
              <w:ind w:left="20"/>
              <w:jc w:val="both"/>
            </w:pPr>
            <w:r>
              <w:rPr>
                <w:rFonts w:ascii="Times New Roman"/>
                <w:b w:val="false"/>
                <w:i w:val="false"/>
                <w:color w:val="000000"/>
                <w:sz w:val="20"/>
              </w:rPr>
              <w:t>
 </w:t>
            </w:r>
          </w:p>
          <w:bookmarkEnd w:id="84"/>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85"/>
          <w:p>
            <w:pPr>
              <w:spacing w:after="20"/>
              <w:ind w:left="20"/>
              <w:jc w:val="both"/>
            </w:pPr>
            <w:r>
              <w:rPr>
                <w:rFonts w:ascii="Times New Roman"/>
                <w:b w:val="false"/>
                <w:i w:val="false"/>
                <w:color w:val="000000"/>
                <w:sz w:val="20"/>
              </w:rPr>
              <w:t>
2</w:t>
            </w:r>
          </w:p>
          <w:bookmarkEnd w:id="85"/>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Рыскуловский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25428</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71889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6"/>
          <w:p>
            <w:pPr>
              <w:spacing w:after="20"/>
              <w:ind w:left="20"/>
              <w:jc w:val="both"/>
            </w:pPr>
            <w:r>
              <w:rPr>
                <w:rFonts w:ascii="Times New Roman"/>
                <w:b w:val="false"/>
                <w:i w:val="false"/>
                <w:color w:val="000000"/>
                <w:sz w:val="20"/>
              </w:rPr>
              <w:t>
3</w:t>
            </w:r>
          </w:p>
          <w:bookmarkEnd w:id="86"/>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Сарымолдаев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67375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55405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32428</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52105</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13332</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71552</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130681</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123658</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7"/>
          <w:p>
            <w:pPr>
              <w:spacing w:after="20"/>
              <w:ind w:left="20"/>
              <w:jc w:val="both"/>
            </w:pPr>
            <w:r>
              <w:rPr>
                <w:rFonts w:ascii="Times New Roman"/>
                <w:b w:val="false"/>
                <w:i w:val="false"/>
                <w:color w:val="000000"/>
                <w:sz w:val="20"/>
              </w:rPr>
              <w:t>
4</w:t>
            </w:r>
          </w:p>
          <w:bookmarkEnd w:id="87"/>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50198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52740</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64185</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79715</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141827</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132455</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88"/>
          <w:p>
            <w:pPr>
              <w:spacing w:after="20"/>
              <w:ind w:left="20"/>
              <w:jc w:val="both"/>
            </w:pPr>
            <w:r>
              <w:rPr>
                <w:rFonts w:ascii="Times New Roman"/>
                <w:b w:val="false"/>
                <w:i w:val="false"/>
                <w:color w:val="000000"/>
                <w:sz w:val="20"/>
              </w:rPr>
              <w:t>
5</w:t>
            </w:r>
          </w:p>
          <w:bookmarkEnd w:id="88"/>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Ойталский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24143</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89"/>
          <w:p>
            <w:pPr>
              <w:spacing w:after="20"/>
              <w:ind w:left="20"/>
              <w:jc w:val="both"/>
            </w:pPr>
            <w:r>
              <w:rPr>
                <w:rFonts w:ascii="Times New Roman"/>
                <w:b w:val="false"/>
                <w:i w:val="false"/>
                <w:color w:val="000000"/>
                <w:sz w:val="20"/>
              </w:rPr>
              <w:t>
6</w:t>
            </w:r>
          </w:p>
          <w:bookmarkEnd w:id="89"/>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Акаралский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28516</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38913</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90"/>
          <w:p>
            <w:pPr>
              <w:spacing w:after="20"/>
              <w:ind w:left="20"/>
              <w:jc w:val="both"/>
            </w:pPr>
            <w:r>
              <w:rPr>
                <w:rFonts w:ascii="Times New Roman"/>
                <w:b w:val="false"/>
                <w:i w:val="false"/>
                <w:color w:val="000000"/>
                <w:sz w:val="20"/>
              </w:rPr>
              <w:t>
7</w:t>
            </w:r>
          </w:p>
          <w:bookmarkEnd w:id="90"/>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Актоганский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64719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52754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7777</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54830</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17679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37654</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97904</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92484</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91"/>
          <w:p>
            <w:pPr>
              <w:spacing w:after="20"/>
              <w:ind w:left="20"/>
              <w:jc w:val="both"/>
            </w:pPr>
            <w:r>
              <w:rPr>
                <w:rFonts w:ascii="Times New Roman"/>
                <w:b w:val="false"/>
                <w:i w:val="false"/>
                <w:color w:val="000000"/>
                <w:sz w:val="20"/>
              </w:rPr>
              <w:t>
8</w:t>
            </w:r>
          </w:p>
          <w:bookmarkEnd w:id="91"/>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Акерменский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69660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54952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35118</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35925</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27782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30664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85722</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71043</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92"/>
          <w:p>
            <w:pPr>
              <w:spacing w:after="20"/>
              <w:ind w:left="20"/>
              <w:jc w:val="both"/>
            </w:pPr>
            <w:r>
              <w:rPr>
                <w:rFonts w:ascii="Times New Roman"/>
                <w:b w:val="false"/>
                <w:i w:val="false"/>
                <w:color w:val="000000"/>
                <w:sz w:val="20"/>
              </w:rPr>
              <w:t>
9</w:t>
            </w:r>
          </w:p>
          <w:bookmarkEnd w:id="92"/>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69986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55880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66305</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5266</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77939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71571</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93"/>
          <w:p>
            <w:pPr>
              <w:spacing w:after="20"/>
              <w:ind w:left="20"/>
              <w:jc w:val="both"/>
            </w:pPr>
            <w:r>
              <w:rPr>
                <w:rFonts w:ascii="Times New Roman"/>
                <w:b w:val="false"/>
                <w:i w:val="false"/>
                <w:color w:val="000000"/>
                <w:sz w:val="20"/>
              </w:rPr>
              <w:t>
10</w:t>
            </w:r>
          </w:p>
          <w:bookmarkEnd w:id="93"/>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Жанатоганский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45789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34654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18084</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45281</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49294</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94"/>
          <w:p>
            <w:pPr>
              <w:spacing w:after="20"/>
              <w:ind w:left="20"/>
              <w:jc w:val="both"/>
            </w:pPr>
            <w:r>
              <w:rPr>
                <w:rFonts w:ascii="Times New Roman"/>
                <w:b w:val="false"/>
                <w:i w:val="false"/>
                <w:color w:val="000000"/>
                <w:sz w:val="20"/>
              </w:rPr>
              <w:t>
11</w:t>
            </w:r>
          </w:p>
          <w:bookmarkEnd w:id="94"/>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Таттинский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74491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58287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13398</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39356</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17900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25552</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67543</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51368</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95"/>
          <w:p>
            <w:pPr>
              <w:spacing w:after="20"/>
              <w:ind w:left="20"/>
              <w:jc w:val="both"/>
            </w:pPr>
            <w:r>
              <w:rPr>
                <w:rFonts w:ascii="Times New Roman"/>
                <w:b w:val="false"/>
                <w:i w:val="false"/>
                <w:color w:val="000000"/>
                <w:sz w:val="20"/>
              </w:rPr>
              <w:t>
12</w:t>
            </w:r>
          </w:p>
          <w:bookmarkEnd w:id="95"/>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Суратский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10351</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17399</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9683</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6744</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57249</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48836</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96"/>
          <w:p>
            <w:pPr>
              <w:spacing w:after="20"/>
              <w:ind w:left="20"/>
              <w:jc w:val="both"/>
            </w:pPr>
            <w:r>
              <w:rPr>
                <w:rFonts w:ascii="Times New Roman"/>
                <w:b w:val="false"/>
                <w:i w:val="false"/>
                <w:color w:val="000000"/>
                <w:sz w:val="20"/>
              </w:rPr>
              <w:t>
13</w:t>
            </w:r>
          </w:p>
          <w:bookmarkEnd w:id="96"/>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 батырский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67319</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54677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15266</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-3627</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14578</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58845</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97"/>
          <w:p>
            <w:pPr>
              <w:spacing w:after="20"/>
              <w:ind w:left="20"/>
              <w:jc w:val="both"/>
            </w:pPr>
            <w:r>
              <w:rPr>
                <w:rFonts w:ascii="Times New Roman"/>
                <w:b w:val="false"/>
                <w:i w:val="false"/>
                <w:color w:val="000000"/>
                <w:sz w:val="20"/>
              </w:rPr>
              <w:t>
14</w:t>
            </w:r>
          </w:p>
          <w:bookmarkEnd w:id="97"/>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Аспаринский</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27449</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7718</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сельскохозяйственных земель</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в</w:t>
            </w:r>
            <w:r>
              <w:rPr>
                <w:rFonts w:ascii="Times New Roman"/>
                <w:b w:val="false"/>
                <w:i/>
                <w:color w:val="000000"/>
                <w:sz w:val="20"/>
              </w:rPr>
              <w:t xml:space="preserve"> том числе: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хозяйства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12603</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государственные юридические лица (акционеркое общество., товарищества с ограниченной общественности., производственные кооперативы, другие)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17290</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4347</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19681</w:t>
            </w:r>
          </w:p>
        </w:tc>
        <w:tc>
          <w:tcPr>
            <w:tcW w:w="1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12065</w:t>
            </w:r>
          </w:p>
        </w:tc>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41340</w:t>
            </w:r>
          </w:p>
        </w:tc>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33477</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72" w:id="98"/>
    <w:p>
      <w:pPr>
        <w:spacing w:after="0"/>
        <w:ind w:left="0"/>
        <w:jc w:val="left"/>
      </w:pPr>
      <w:r>
        <w:rPr>
          <w:rFonts w:ascii="Times New Roman"/>
          <w:b/>
          <w:i w:val="false"/>
          <w:color w:val="000000"/>
        </w:rPr>
        <w:t xml:space="preserve"> VІ. Особенностей выпаса сельскохозяйственных животных на культурных </w:t>
      </w:r>
      <w:r>
        <w:rPr>
          <w:rFonts w:ascii="Times New Roman"/>
          <w:b/>
          <w:i w:val="false"/>
          <w:color w:val="000000"/>
        </w:rPr>
        <w:t>и аридных пастбищах по Меркенскому району</w:t>
      </w:r>
    </w:p>
    <w:bookmarkEnd w:id="98"/>
    <w:bookmarkStart w:name="z274" w:id="99"/>
    <w:p>
      <w:pPr>
        <w:spacing w:after="0"/>
        <w:ind w:left="0"/>
        <w:jc w:val="both"/>
      </w:pPr>
      <w:r>
        <w:rPr>
          <w:rFonts w:ascii="Times New Roman"/>
          <w:b w:val="false"/>
          <w:i w:val="false"/>
          <w:color w:val="000000"/>
          <w:sz w:val="28"/>
        </w:rPr>
        <w:t>
      Не смотря на то что его основная часть составялет равниннную землю, природа Меркенского района обособлена своим разнообразием. Южная часть района является горной. Там расположены горы Муйздикара Киргизской Алатау, Кызылауыз, Кымбел, Каскасу, Унгирли, Сандык, Шайсандык, Молалы.</w:t>
      </w:r>
    </w:p>
    <w:bookmarkEnd w:id="99"/>
    <w:bookmarkStart w:name="z275" w:id="100"/>
    <w:p>
      <w:pPr>
        <w:spacing w:after="0"/>
        <w:ind w:left="0"/>
        <w:jc w:val="both"/>
      </w:pPr>
      <w:r>
        <w:rPr>
          <w:rFonts w:ascii="Times New Roman"/>
          <w:b w:val="false"/>
          <w:i w:val="false"/>
          <w:color w:val="000000"/>
          <w:sz w:val="28"/>
        </w:rPr>
        <w:t>
      Центральную и северную часть района составляет равнина.На севере граничит песками Мойынкум.Подводные минеральные воды (Меркенские родники), строительные материалы были исследованы на недрах. Климат района континентальный, зима несколько мягкий, лето жаркий. Средняя температура воздуха января месяца составляет -6-8 С, соответсвенно июль +20 С- +25 С.Годовая площадь дождя в равнинных землях составляет до 200-250 мм, в горнях местностях и в горях до 450-500 мм. Почва темноватый и голо-серого цвета, порпурный, темно-коричневый и черноземная почва.</w:t>
      </w:r>
    </w:p>
    <w:bookmarkEnd w:id="100"/>
    <w:bookmarkStart w:name="z276" w:id="101"/>
    <w:p>
      <w:pPr>
        <w:spacing w:after="0"/>
        <w:ind w:left="0"/>
        <w:jc w:val="left"/>
      </w:pPr>
      <w:r>
        <w:rPr>
          <w:rFonts w:ascii="Times New Roman"/>
          <w:b/>
          <w:i w:val="false"/>
          <w:color w:val="000000"/>
        </w:rPr>
        <w:t xml:space="preserve"> VІІ. Сведений о сервитутах для прогона скота </w:t>
      </w:r>
      <w:r>
        <w:rPr>
          <w:rFonts w:ascii="Times New Roman"/>
          <w:b/>
          <w:i w:val="false"/>
          <w:color w:val="000000"/>
        </w:rPr>
        <w:t>по Меркенскому района</w:t>
      </w:r>
    </w:p>
    <w:bookmarkEnd w:id="101"/>
    <w:bookmarkStart w:name="z278" w:id="102"/>
    <w:p>
      <w:pPr>
        <w:spacing w:after="0"/>
        <w:ind w:left="0"/>
        <w:jc w:val="both"/>
      </w:pPr>
      <w:r>
        <w:rPr>
          <w:rFonts w:ascii="Times New Roman"/>
          <w:b w:val="false"/>
          <w:i w:val="false"/>
          <w:color w:val="000000"/>
          <w:sz w:val="28"/>
        </w:rPr>
        <w:t xml:space="preserve">
      По Меркенскому району земли предназначенные для прогона и переселения сельскохозяйственных животных закреплено всего 7 земельных участков. Общая площадь которых составляет 10499 гектаров, из них: </w:t>
      </w:r>
    </w:p>
    <w:bookmarkEnd w:id="102"/>
    <w:bookmarkStart w:name="z279" w:id="103"/>
    <w:p>
      <w:pPr>
        <w:spacing w:after="0"/>
        <w:ind w:left="0"/>
        <w:jc w:val="both"/>
      </w:pPr>
      <w:r>
        <w:rPr>
          <w:rFonts w:ascii="Times New Roman"/>
          <w:b w:val="false"/>
          <w:i w:val="false"/>
          <w:color w:val="000000"/>
          <w:sz w:val="28"/>
        </w:rPr>
        <w:t>
      Скотопрогон "Горная" – 4311 гектар,</w:t>
      </w:r>
    </w:p>
    <w:bookmarkEnd w:id="103"/>
    <w:bookmarkStart w:name="z280" w:id="104"/>
    <w:p>
      <w:pPr>
        <w:spacing w:after="0"/>
        <w:ind w:left="0"/>
        <w:jc w:val="both"/>
      </w:pPr>
      <w:r>
        <w:rPr>
          <w:rFonts w:ascii="Times New Roman"/>
          <w:b w:val="false"/>
          <w:i w:val="false"/>
          <w:color w:val="000000"/>
          <w:sz w:val="28"/>
        </w:rPr>
        <w:t xml:space="preserve">
      Скотопрогон "Центральная" – 447 гектар, </w:t>
      </w:r>
    </w:p>
    <w:bookmarkEnd w:id="104"/>
    <w:bookmarkStart w:name="z281" w:id="105"/>
    <w:p>
      <w:pPr>
        <w:spacing w:after="0"/>
        <w:ind w:left="0"/>
        <w:jc w:val="both"/>
      </w:pPr>
      <w:r>
        <w:rPr>
          <w:rFonts w:ascii="Times New Roman"/>
          <w:b w:val="false"/>
          <w:i w:val="false"/>
          <w:color w:val="000000"/>
          <w:sz w:val="28"/>
        </w:rPr>
        <w:t xml:space="preserve">
      Скотопрогон "Песчанная" – 4537 гектар, </w:t>
      </w:r>
    </w:p>
    <w:bookmarkEnd w:id="105"/>
    <w:bookmarkStart w:name="z282" w:id="106"/>
    <w:p>
      <w:pPr>
        <w:spacing w:after="0"/>
        <w:ind w:left="0"/>
        <w:jc w:val="both"/>
      </w:pPr>
      <w:r>
        <w:rPr>
          <w:rFonts w:ascii="Times New Roman"/>
          <w:b w:val="false"/>
          <w:i w:val="false"/>
          <w:color w:val="000000"/>
          <w:sz w:val="28"/>
        </w:rPr>
        <w:t xml:space="preserve">
      Скотопрогон "Новая" – 160 гектар, </w:t>
      </w:r>
    </w:p>
    <w:bookmarkEnd w:id="106"/>
    <w:bookmarkStart w:name="z283" w:id="107"/>
    <w:p>
      <w:pPr>
        <w:spacing w:after="0"/>
        <w:ind w:left="0"/>
        <w:jc w:val="both"/>
      </w:pPr>
      <w:r>
        <w:rPr>
          <w:rFonts w:ascii="Times New Roman"/>
          <w:b w:val="false"/>
          <w:i w:val="false"/>
          <w:color w:val="000000"/>
          <w:sz w:val="28"/>
        </w:rPr>
        <w:t xml:space="preserve">
      Скотопрогон "Сусамыр" – 106 гектар, </w:t>
      </w:r>
    </w:p>
    <w:bookmarkEnd w:id="107"/>
    <w:bookmarkStart w:name="z284" w:id="108"/>
    <w:p>
      <w:pPr>
        <w:spacing w:after="0"/>
        <w:ind w:left="0"/>
        <w:jc w:val="both"/>
      </w:pPr>
      <w:r>
        <w:rPr>
          <w:rFonts w:ascii="Times New Roman"/>
          <w:b w:val="false"/>
          <w:i w:val="false"/>
          <w:color w:val="000000"/>
          <w:sz w:val="28"/>
        </w:rPr>
        <w:t xml:space="preserve">
      Скотопрогон "Мойынқұм" – 116 гектар, </w:t>
      </w:r>
    </w:p>
    <w:bookmarkEnd w:id="108"/>
    <w:bookmarkStart w:name="z285" w:id="109"/>
    <w:p>
      <w:pPr>
        <w:spacing w:after="0"/>
        <w:ind w:left="0"/>
        <w:jc w:val="both"/>
      </w:pPr>
      <w:r>
        <w:rPr>
          <w:rFonts w:ascii="Times New Roman"/>
          <w:b w:val="false"/>
          <w:i w:val="false"/>
          <w:color w:val="000000"/>
          <w:sz w:val="28"/>
        </w:rPr>
        <w:t>
      Скотопрогон "Гранитогорск" – 822 гектар.</w:t>
      </w:r>
    </w:p>
    <w:bookmarkEnd w:id="109"/>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61700"/>
                    </a:xfrm>
                    <a:prstGeom prst="rect">
                      <a:avLst/>
                    </a:prstGeom>
                  </pic:spPr>
                </pic:pic>
              </a:graphicData>
            </a:graphic>
          </wp:inline>
        </w:drawing>
      </w:r>
    </w:p>
    <w:p>
      <w:pPr>
        <w:spacing w:after="0"/>
        <w:ind w:left="0"/>
        <w:jc w:val="both"/>
      </w:pPr>
      <w:r>
        <w:drawing>
          <wp:inline distT="0" distB="0" distL="0" distR="0">
            <wp:extent cx="78105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23600"/>
                    </a:xfrm>
                    <a:prstGeom prst="rect">
                      <a:avLst/>
                    </a:prstGeom>
                  </pic:spPr>
                </pic:pic>
              </a:graphicData>
            </a:graphic>
          </wp:inline>
        </w:drawing>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