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ae3d" w14:textId="7e7a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схемы перевозки в общеобразовательные школы детей, проживающих в отдаленных населенных пунктах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11 января 2017 года № 01-04. Зарегистрировано Департаментом юстиции Алматинской области 21 февраля 2017 года № 4101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порядок перевозки в общеобразовательные школы детей, проживающих в отдаленных населенных пунктах Талгарского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схемы перевозки в общеобразовательные школы детей, проживающих в отдаленных населенных пунктах Талгарского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 акимата Талгарского района "Об утверждении порядка и схемы перевозки в общеобразовательные школы детей, проживающих в отдаленных населенных пунктах Талгарского района" от 28 августа 2015 года за № 08-1130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3453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7 августа 2015 года в районой газете "Талгар").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Д. Кыдырбек-улы.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Тойбаев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утвержденное постановлением акимата Талгарского района от 11 января 2017 года № 01-04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Талгарского района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Талгарского района (далее -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Заказчиком услуг по перевозке детей (далее – заказчик) могут выступать физические или юридические лица, ответственные за организацию специальных перевозок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Заказчик также самостоятельно выполняет функции перевозчика в случае возможности предоставления им подобных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таком случае заказчик соблюдает требования настоящих Правил в отношении перевозчиков.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Перевозки детей автобусами осуществляются перевозчиками на основании письменных заявок заказчиков услуг по перевозке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В заявке указываются дата (даты), время перевозки детей, их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Заявка подписывается руководителем организации – заказчика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Перевозка групп детей автобусами в период с 22.00 до 06.00 часов, а также в условиях недостаточной видимости (туман, снегопад, дождь и др.)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 каждый автобус, осуществляющий перевозку детей, заказчик назначает ответственных лиц из числа сотрудников организации –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осуществлении массовых перевозок детей перевозчиком предоставляется от заказчика письменная заявка с обязательной отметкой органов дорожной полиции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органов дорожной полиции для принятия мер по усилению надзора за движением на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выделении автобусов для массовой перевозки детей перевозчик назначает старшего колонны (при трех и более автобусах – из числа лиц, ответственных за безопасность движения или эксплуатацию транспортных средств, а при двух – из числа водителей этих автобусов; водитель, назначаемый старшим, стаж работы на автобусах не менее 5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Отметки о проведении инструктажа и роспись лиц, прошедших инструктаж, фиксируются в специальном журнале учета инструктажей. Без прохождения сопровождающими инструктажа автобусы заказчику не предоставляются.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 Правилам дорожного движения, требованиям настоящих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подъезде транспортного средства сопровождающие не допускают, чтобы дети побежали навстречу ему, скучивались у края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Сопровождающие подводят детей к месту посадки в организованном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порядке (младших детей –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посадке личные вещи должны умещаться в одной руке ребенка, другой рукой при подъеме по ступенькам в салон он должен держаться за поручень.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утвержденное постановлением акимата Талгарского района от "11" января 2017 года № 01-04</w:t>
            </w:r>
          </w:p>
        </w:tc>
      </w:tr>
    </w:tbl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Молочно-товарная ферма № 1 в среднюю школу № 9 имени Т. Рыскулова города Талгар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утвержденное постановлением акимата Талгарского района от "11" января 2017 года № 01-04</w:t>
            </w:r>
          </w:p>
        </w:tc>
      </w:tr>
    </w:tbl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Бригада № 1в среднюю школу № 10 села Бельбулак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утвержденное постановлением акимата Талгарского района от "11" января 2017 года № 01-04</w:t>
            </w:r>
          </w:p>
        </w:tc>
      </w:tr>
    </w:tbl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"Байдибек", "Толе би", "Дулат" в среднюю школу № 12 села Нура 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утвержденное постановлением акимата Талгарского района от "11" января 2017 года № 01-04</w:t>
            </w:r>
          </w:p>
        </w:tc>
      </w:tr>
    </w:tbl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"Жанакурылыс", Еламан в среднюю школу № 15 села Жалгамыс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утвержденное постановлением акимата Талгарского района от "11" января 2017 года № 01-04</w:t>
            </w:r>
          </w:p>
        </w:tc>
      </w:tr>
    </w:tbl>
    <w:bookmarkStart w:name="z7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Орман, Береке в среднюю школу № 16 села Алатау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утвержденное постановлением акимата Талгарского района от "11" января 2017 года № 01-04</w:t>
            </w:r>
          </w:p>
        </w:tc>
      </w:tr>
    </w:tbl>
    <w:bookmarkStart w:name="z8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Байбулак, Амангелди в среднюю школу № 18 села Алмалык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утвержденное постановлением акимата Талгарского района от "11" января 2017 года № 01-04</w:t>
            </w:r>
          </w:p>
        </w:tc>
      </w:tr>
    </w:tbl>
    <w:bookmarkStart w:name="z8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Акбулак, ГСУ (Государственный сорт участок), Котырбулак в среднюю школу № 20 села Бескайнар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 утвержденное постановлением акимата Талгарского района от "11" января 2017 года № 01-04</w:t>
            </w:r>
          </w:p>
        </w:tc>
      </w:tr>
    </w:tbl>
    <w:bookmarkStart w:name="z8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Кайнар, Сактан, Алмарай, Теренкара, Каменное плато в среднюю школу № 23 села Тонкерис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 утвержденное остановлением акимата Талгарского района от "11" января 2017 года № 01-04</w:t>
            </w:r>
          </w:p>
        </w:tc>
      </w:tr>
    </w:tbl>
    <w:bookmarkStart w:name="z8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Коктал, новостройке на юго-восточной стороне Аэродрома Байсерке, новостройке на юго-восточной стороне села Еркин в среднюю школу № 26 села Еркин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11 утвержденное постановлением акимата Талгарского района от "11" января 2017 года № 01-04</w:t>
            </w:r>
          </w:p>
        </w:tc>
      </w:tr>
    </w:tbl>
    <w:bookmarkStart w:name="z8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"Восход", "Луч", "Самал", "Апорт" в среднюю школу № 28 села Бесагаш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 утвержденное постановлением акимата Талгарского района от "11" января 2017 года № 01-04</w:t>
            </w:r>
          </w:p>
        </w:tc>
      </w:tr>
    </w:tbl>
    <w:bookmarkStart w:name="z9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дачном массиве "Монтажник", в отдаленных населенных пунктах "Акбулак" в среднюю школу № 29 села Бесагаш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 утвержденное постановлением акимата Талгарского района от "11" января 2017 года № 01-04</w:t>
            </w:r>
          </w:p>
        </w:tc>
      </w:tr>
    </w:tbl>
    <w:bookmarkStart w:name="z9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Каратоган в среднюю школу № 30 села Туганбай 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 утвержденное постановлением акимата Талгарского района от "11" января 2017 года № 01-04</w:t>
            </w:r>
          </w:p>
        </w:tc>
      </w:tr>
    </w:tbl>
    <w:bookmarkStart w:name="z9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Аркабай в среднюю школу № 33 села Панфилова 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15 утвержденное постановлением акимата Талгарского района от "11" января 2017 года № 01-04</w:t>
            </w:r>
          </w:p>
        </w:tc>
      </w:tr>
    </w:tbl>
    <w:bookmarkStart w:name="z9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"Восход", "Луч", "Самал", "Апорт" в среднюю школу-гимназию № 45 села Бесагаш</w:t>
      </w:r>
    </w:p>
    <w:bookmarkEnd w:id="17"/>
    <w:bookmarkStart w:name="z98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