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db7dd" w14:textId="04db7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Уилского сельского округа Уилского района Актюбинской области от 27 апреля 2017 года № 80. Зарегистрировано Департаментом юстиции Актюбинской области 3 мая 2017 года № 5482. Утратило силу решением акима Уилского сельского округа Уилского района Актюбинской области от 9 июля 2018 года № 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Уилского сельского округа Уилского района Актюбинской области от 09.07.2018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ветеринарного - санитарного инспектора Уилской районной территориальной инспекции Комитета ветеринарного контроля и надзора Министерства сельского хозяйства Республики Казахстан от 10 апреля 2017 года № ВО 3-4/31, аким Уилского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Акшатау Уилского сельского округа в связи с выявлением заболевания бруцеллез среди крупного рогатого скота.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Уилского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Бисебаев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