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a342" w14:textId="fbba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объектов историко-культурного наследия Каргалинского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декабря 2017 года № 228. Зарегистрировано Департаментом юстиции Актюбинской области 4 января 2018 года № 5792. Утратило силу решением маслихата Актюбинской области от 10 августа 2020 года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10.08.2020 № 556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Кодекса Республики Казахстан от 20 июня 2003 года "Земельный кодекс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№ 10171,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границы охранных зон, зон регулирования застройки и зон охраняемого природного ландшафта объектов историко-культурного наследия, расположенных в Каргалинском районе Актюбинской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Акбулаксай, расположенного в 9 километрах к северо-северо-западу от села Сарыбулак,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Бегеты І, расположенного на левом берегу реки Ебейты, в 8 километрах к юго-востоку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Бугенбай І, расположенного в междуречье Богенбай и Култавасай, в 4 километрах к северу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Бугенбай ІІІ, расположенного в 1,8 километрах к северо-западу от одноименного села, справа от дороги, идущей из села к северо-западу, верховьям ручья Култавасай,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Бугенбай ІV, расположенного в 2 километрах к северо-востоку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Бугенбай V, расположенного в 1 километре к северо-северо-востоку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Гурюлдек ІV, расположенного в 4,5 километрах к восток-юго-востоку от зимовки Алимбет,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Домбар ІІ, расположенного на высоком правом берегу ручья Егинды, в 15,8 километрах к западу от села Кос-Истек и в 11,8 километрах к восток-северо-востоку от села Жездибай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Егинды І, расположенного на высоком правом берегу ручья Егинды, в 6,4 километрах к восток-северо-востоку от его впадения в реку Косестек и в 6 километрах к востоку от села Кос-Истек,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Жалгызагаш ІІІ, расположенного в 2,5 километрах к юго-востоку от села Сарыбулак,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земляного кургана, расположенного в 3,5 километрах к юго-востоку от села Велиховка и 11,8 километрах к восток-северо-востоку от села Кос-Истек,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Каргалинское водохранилище І, расположенного в 15 километрах к востоку от села Шамши Калдаякова,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Кенсайран, расположенного в 13 километрах к северу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Косагаш І, расположенного в 9 километрах к северо-северо-востоку от села Акжайык и в 12 километрах к северо-западу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Косагаш ІІ, расположенного в 13 километрах к северо-северо-востоку от села Акжайык и 12,4 километрах к северо-западу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Косагаш ІІІ, расположенного в 12,5 километрах к северо-востоку от села Акжайык и в 10 километрах к северо-западу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Косестек І, расположенного в 5 километрах к юго-западу от села Кос-Истек,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Култавасай ІІ, расположенного в между рекой Ебейты и ручьем Култавасай, в 8,2 километрах севернее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Култавасай ІІІ, расположенного в 7,2 километрах к северу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Кызылжая ІІ, расположенного в 11,2 километрах к западу от села Бадамша и 2,8 километрах к северо-северо-западу от зимовки Кызылжая,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Кызылжая ІІІ, расположенного в 11 километрах к западу от села Бадамша и в 2,7 километрах к северо-северо-западу от зимовки Кызылжая,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Кызылсай І, расположенного в 13,7 километрах к северо-западу от села Алимбет,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Кызылсай ІІ, расположенного в 13,5 километрах к северо-западу от села Алимбет,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Лушниковка ІІІ, расположенного в 4 километрах к юго-востоку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Медес, расположенного в 11 километрах к северу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Медес ІІ, расположенного в 12 километрах к северу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Медес ІІІ, расположенного в 8,5 километрах к северу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Петропавловка І, расположенного в 1,2 километре к юго-западу от села Петропавловка,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Приозерное І, расположенного в 10,8 километрах к северо-северо-востоку от села Акколь и в 8,7 километрах к югу от села Бозтобе,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Рождественка І, расположенного в 11 километрах к запад-юго-западу от села Ащылысай и 300 метрах южнее трассы Актобе-Орск,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Степное І, расположенного в 3,8 километрах к северо-западу от села Степное,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Тайкеткен І, расположенного в 14 километрах к запад-юго-западу от села Бадамша,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Тайкеткен ІІ, расположенного в 8 километрах к восток-юго-востоку от села Карабутак и в 14,2 километрах к запад-северо-западу от села Бадамша,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Уралсай, расположенного в 17,6 километрах к северу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Херсон ІІ, расположенного в 5 километрах к югу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Чкалов І, расположенного в 11 километрах к северо-востоку от села Шамши Калдаякова,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Чкалов ІІ, расположенного в 12 километрах к северо-востоку от села Шамши Калдаякова, на вершине водораздела меридиональной ориентации левого берега реки Жаксы-Каргалы, в 2,6 километрах к югу от ее русла,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Чкалов ІІІ, расположенного в 12 километрах к северо-востоку от села Шамши Калдаякова, на северной оконечности водораздела левого берега реки Жаксы-Каргалы, в 6 километрах к юго-западу от моста через нее,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Шанда ІІІ, расположенного в 12,5 километрах к юго-востоку от села Шамши Калдаякова,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Шанда VІ, расположенного в 18 километрах к юго-востоку от села Шамши Калдаякова,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Шпаки ІІ, расположенного в 10,5 километрах к запад-северо-западу от села Петропавловка и 12,8 километрах к юго-востоку от села Родниковка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Ебейты, расположенного на левобережье реки Ебейты, в 7,5 километрах к юго-востоку от села Богенбай, 500 метрах западнее петлеобразного изгиба этой реки,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Ебейты І, расположенного на левобережье реки Ебейты, между устьями ручьев Койсарысай и Култавасай, в 7 километрах к северо-северо-востоку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Ебейты ІІ, расположенного на левобережье реки Ебейты, между устьями ручьев Койсарысай и Култавасай, в 7,2 километрах к северо-северо-востоку от села Богенбай,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Ебейты ІІІ, расположенного на правом берегу левого притока реки Ебейты-ручья Койсарысай, в 1,5 километре западнее от устья последнего,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Эрзерум І, расположенного в 4,6 километрах к северо-востоку от села Сарыбулак и в 6,6 километрах к запад-юго-западу от села Акжайык,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Эрзерум ІІ, расположенного в 3 километрах к северо-западу от села Сарыбулак,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ЕРГАЗИНА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Акбулаксай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Акбулаксай, расположенного в Каргалинском районе Актюбинской области, в 9 километрах к северо-северо-западу от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 (высота 1 метр, диаметр 12 метров) с триангуляционным знаком на вершине, находится на плато к северу от реки Акбулаксай.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38,232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Бегеты 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Бегеты І, расположенного в Каргалинском районе Актюбинской области, на левом берегу реки Ебейты, в 8 километрах к юго-востоку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курган с каменной наброской по центру и оградой по основанию. Его диаметр 13 метров, высота 0,4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38,546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І, расположенного в Каргалинском районе Актюбинской области, в междуречье Богенбай и Култавасай, в 4 километрах к северу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двух курганов, расположенных на водоразделе междуречья Богенбая и Култавасая, у грунтовой дороги в сторону села Богенбай. Курган 1 с каменно-земляной насыпью имеет диаметр 12 метров, высоту 0,4 метра. Курган 2 находится к северо-северо-востоку, на расстоянии 175 метров. Его размеры 12х0,4 метра. По центру кургана наблюдается воронка.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43,721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0,331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2,99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ІІІ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ІІІ, расположенного в Каргалинском районе Актюбинской области, в 1,8 километрах к северо-западу от одноименного села, справа от дороги, идущей из села к северо-западу, верховьям ручья Култавасай.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двух курганов, вытянутых по линии юго-запад – северо-восток в 175 метрах друг от друга. В насыпи объекта 1 прослеживаются камни. На объекте 1 выявлены следы установки триангуляционного знака, от которого сохранился кольцевой 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46,764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0,524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3,44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29,3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ІV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ІV, расположенного в Каргалинском районе Актюбинской области, в 2 километрах к 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курганов и одной каменной оградки. Расположен в 460 метрах к юго-западу от могильника Бугенбай III. Памятник вытянут по линии запад-восток на 150 метров, исключая каменную оградку, которая располагается в 250 метрах к востоку-юго-восток от центрального кургана. В насыпях объектов 2 и 3 фиксируются камни. Размеры курганов: 1 – 0,4х18 метров, 2 - 0,1х9 метров, 3 – 0,6х11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86,26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4,09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9,77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25,5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46,9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V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V, расположенного в Каргалинском районе Актюбинской области, в 1 километре к северо-северо-востоку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пяти курганов вытянутых меридианально на 350 метров. В насыпях объектов 1, 2 и 4 фиксируются камни. В западной части центрального кургана зияет грабительская воронка диаметром 3,5 метра. По северо-северо-западной подошве кургана 2 проходит полевая дорога. Размеры курганов варьируют от 0,1 метра до 0,6 метра в высоту и от 7 метров до 21 метров в диаметре.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68,08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2,35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6,83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38,9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Гурюлдек ІV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Гурюлдек ІV, расположенного в Каргалинском районе Актюбинской области, в 4,5 километрах к восток-юго-востоку от зимовки Алимбет.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курган диаметром 18 метров, высотой 0,5 метра, расположен на водоразделе междуречья Алимбет и Колымта.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39,587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Домбар 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Домбар ІІ, расположенного в Каргалинском районе Актюбинской области, на высоком правом берегу ручья Егинды, в 15,8 километрах к западу от села Кос-Истек и в 11,8 километрах к восток-северо-востоку от села Жездибай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левобережье реки Домбар, на правом склоне широтной балочки и в 5 километрах к северу от устья ручья Алабайтал. Могильник состоял из 5 курганов и 27 каменных колец. Памятник был сильно разрушен пахотой. На сегодня сохранились только три кургана. Два из них (1-2) каменные, диаметром 6 и 10 метров, высотой 0,2-0,3 метра. Курган 3 земляной. Его диаметр 6 метров, высота 0,2 метра. В насыпях курганов 1 и 2 выявлены западины.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37,317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0,337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2,28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Егинды І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Егинды І, расположенного в Каргалинском районе Актюбинской области, на высоком правом берегу ручья Егинды, в 6,4 километрах к восток-северо-востоку от его впадения в реку Косестек и в 6 километрах к востоку от села Кос-Истек.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одиночный курган сооруженный на мысовидном выступе правого берега ручья Егинды. Насыпь кургана каменная диаметром 7 метров, высотой 0,3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37,458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0,018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9,77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Жалгызагаш ІІІ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Жалгызагаш ІІІ, расположенного в Каргалинском районе Актюбинской области, в 2,5 километрах к юго-востоку от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земляных кургана с камнем в насыпи, расположены с севера на юг на расстоянии 50 метров на вершине водораздела между ручьями Тарангул и Жалгызагаш. Наиболее крупные курганы размерами 1,2х14 метров и 1,0х15 метров находятся на краях оси. Между ними небольшой курганчик (0,25х5 метров) с воронкой по центру.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34,149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0,169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1,84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9,44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Земляного кургана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Земляного кургана, расположенного в Каргалинском районе Актюбинской области, в 3,5 километрах к юго-востоку от села Велиховка и 11,8 километрах к восток-северо-востоку от села Кос-Истек.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расположен на правобережье реки Егинди, в 470 метрах южнее трассы Актобе-Орск. Представляет собой земляную насыпь с уплощенной вершиной диаметром 17 метров, высотой 0,8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38,964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Каргалинское водохранилище 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Каргалинское водохранилище І, расположенного в Каргалинском районе Актюбинской области, в 15 километрах к 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(высота 0,1 метра, диаметр 7 метров) расположен на возвышенной береговой кромки западной оконечности Каргалинского водохранилища.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37,471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9,73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Кенсайран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Кенсайран, расположенного в Каргалинском районе Актюбинской области, в 13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более 30 объектов - курганов и каменных выкладок, расположившихся двумя группами на площади 200x210 метров, вытянутых по цепочке с запада на восток в 100 метрах друг от друга. Размеры курганов от 0,5х8 метров до 1х12 метров, оградок - от 0,1х3 метров до 0,2х6 метров. Все насыпи с включением камня.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60,57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1,92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5,75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17,7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35,2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Косагаш 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Косагаш І, расположенного в Каргалинском районе Актюбинской области, в 9 километрах к северо-северо-востоку от села Акжайык и в 12 километрах к северо-западу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расположен на первой надпойменной террасе левого берега речки Косагаш - правого притока реке Терекла. Состоит из трех курганов высотой 0,2-0,3 метра, диаметром 7-9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31,09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0,84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8,18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Косагаш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Косагаш ІІ, расположенного в Каргалинском районе Актюбинской области, в 13 километрах к северо-северо-востоку от села Акжайык и 12,4 километрах к северо-западу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кургана и четыре ограды расположены на водоразделе в 1,5 километрах к запад-северо-западу от истока ручья Карасай и по левую сторону грунтовой дороги от зимовки Кенсайран в село Бугенбай. Курганы 2 и 3 находятся в 250 метрах к запад-северо-западу от центрального кургана 1 (0,4х16 метров) и имеют размеры 0,15х10 метров и 1х10 метров соответственно. Курган 3 расположен на маленьком всхолмлении. В насыпях курганов 1 и 2 фиксируются камни.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68,39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6,59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39,4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Косагаш ІІІ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Косагаш ІІІ, расположенного в Каргалинском районе Актюбинской области, в 12,5 километрах к северо-востоку от села Акжайык и в 10 километрах к северо-западу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диаметром 14 метров, высотой 0,8 метра. В насыпи кургана выявлена грабительская воронка, рядом с которой установлен шест. Вокруг кургана прослеживаются камни, возможно остатки каменной конструкции.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38,69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Косестек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Косестек І, расположенного в Каргалинском районе Актюбинской области, в 5 километрах к юго-западу от села Кос-Истек.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вершине небольшой возвышенности, в 5 километрах к юго-западу от села Кос-Истек расположен земляной курган (0,3х12 метров). В 45 метрах к западу от кургана проходит линия электропередач, которая чуть севернее поворачивает на восток-северо-восток, параллельно с ней тянется полевая дорога. С северной и юго-восточной сторон кургана находятся лесонасаждения.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37,986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Култавасай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Култавасай ІІ, расположенного в Каргалинском районе Актюбинской области, между рекой Ебейты и ручьем Култавасай, в 8,2 километрах севернее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примерно в 280 метрах южнее Култавасай І. Состоит из одного кургана и одной каменной оградки. Курган имеет плоскую вершину и двойную каменную ограду. Его диаметр 21 метр, высота 1,2 метра. Наружная ограда имеет толщину до 1,5 метров. В 30 метрах к юго-западу от кургана сохранилась каменная ограда диаметром 6,5 метров, толщина стенки более 1 метра. С юго-восточной стороны к объектам примыкает казахское кладбище.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30,983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8,42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Култавасай ІІІ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Култавасай ІІІ, расположенного в Каргалинском районе Актюбинской области, в 7,2 километрах к северу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земляной курган в плане подтрапециевидной формы, длинной стороной ориентированной по оси с северо-северо-запада на юго-юго-восток. Длина 10 метров, высота 0,4 метра. По основанию курган обложен камнем.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38,066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Кызылжая 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Кызылжая ІІ, расположенного в Каргалинском районе Актюбинской области, в 11,2 километрах к западу от села Бадамша и 2,8 километрах к северо-северо-западу от зимовки Кызылжая.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пологом склоне правобережья реки Куагаш. Могильник состоит из четырех курганов. Западную часть могильника составляют три земляных кургана диаметром 14-18 метров, высотой 0,2-0,3 метра. Курган 4 находился в стороне, примерно в 400 метрах к юго-востоку. Он был сооружен на небольшом кряже. Насыпь кургана каменная диаметром 8 метров, высотой 0,3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68,835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0,785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6,45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40,7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Кызылжая ІІІ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Кызылжая ІІІ, расположенного в Каргалинском районе Актюбинской области, в 11 километрах к западу от села Бадамша и в 2,7 километрах к северо-северо-западу от зимовки Кызылжая.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пологой возвышенности, состоит из 6 курганов и 16 небольших каменных оградок. В насыпях курганов 1 (0,3х20 метров), 2 (0,1х10 метров), 4 (0,1х8 метров) и 6 (0,4х16 метров) фиксируются камни. Основная масса каменных оградок расположена в юго-восточной части могильника, самые крупные оградки имеют размеры 0,1х6 метров. Размеры курганов 5 и 3 составляют 0,1х10 метров и 0,4х7 метров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50,68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1,34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4,34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14,5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30,5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Кызылсай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Кызылсай І, расположенного в Каргалинском районе Актюбинской области, в 13,7 километрах к северо-западу от села Алимбет.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четырех курганов, три из которых по основанию обложены крупными плитами (крепида). Их диаметр от 7 до 15 метров, высота 0,2-1,5 метра. Наиболее крупные курганы по периметру окружены западинами. По центру кургана 3 наблюдается углубление диаметром 3 метра, глубиной 0,4 метра. Еще один курган находится примерно в 40 метрах к северо-востоку от кургана 2. Представлял собой ограду из каменных блоков среднего размера.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39,615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0,425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2,59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11,2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25,4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Кызылсай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Кызылсай ІІ, расположенного в Каргалинском районе Актюбинской области, в 13,5 километрах к северо-западу от села Алимбет.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сооружением могильника является большой земляной курган диаметром 16 метров и высотой до 1,6 метра, с расплывшейся плоской вершиной, на которых видно 8 отдельных кучки-наброски из камней. Основание кургана обложено камнями крупных размеров (до 50-70 сантиметров по удлинению); с северо-западной стороны сохранилась каменная обкладка в 3 ряда камней от основания кургана.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северо-востоку и югу от центрального кургана на расстоянии до 50 метров группируются каменные кольца разных размеров. Северо-восточней располагается 11 каменных колец диаметром от 3 до 7 метров, высотой от 0,1 до 0,5 метра. В южном направлении от главного кургана зафиксировано два целых каменных кольца диаметром 3,5 и 3 метр, два наполовину разрушенных (в 40 метрах южней кургана) и разбросы отдельных камней еще на 20 метров южней. На внешнем обрамлении кольца 12, южней кургана, имеется 3 скопления из камней образующих небольшие пристройки к основному кольцу.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31,548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0,108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Лушниковка ІІІ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Лушниковка ІІІ, расположенного в Каргалинском районе Актюбинской области, в 4 километрах к юго-востоку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земляных кургана представлены круглыми полусферическими насыпями, вытянутыми по линии юго-запад – северо-восток на расстоянии 370 метров. Курганы разделены грунтовой дорогой и ложбинкой. Их размеры 1х24 метров и 1,5х25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90,11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4,31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10,3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26,7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48,8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Медес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Медес, расположенного в Каргалинском районе Актюбинской области, в 11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четырех курганов занимающих небольшое возвышение межгорной долины, примерно в 700 метрах к западу от места слияния рек Медес и Косагаш. Курган с "усами" находится в северной части могильника. Представляет собой небольшой каменный курган диаметром 10 метров и высотой 0,35 метра. К востоку от него в восточном и северо-восточном направлениях отходили две каменные гряды длиной 51 и 44 метров. К югу от него находились три кургана с размерами насыпей от 0,3х10 метров до 0,8х13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47,36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1,06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3,80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28,9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Медес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Медес ІІ, расположенного в Каргалинском районе Актюбинской области, в 12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с каменной оградой по периферии расположен в междуречье Колымбай и Медес, в 760 метрах юго-юго-востоку от могильника Кенсайран. Восточнее кургана проходит полевая дорога, ведущая к переезду через ручей. Размеры кургана: диаметр 8 метров, высота 0,4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9,88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Медес ІІІ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Медес ІІІ, расположенного в Каргалинском районе Актюбинской области, в 8,5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курганов, расположенных на правом берегу ручья Медес, в 150 метрах к востоку от ее русла. Курган 1 (0,2х6 метров) находится в северной части могильника в 250 метрах к северу от кургана 3 (0,5х20 метров) и в 180 метрах к северо-востоку от кургана 2 (0,3х10 метров). В насыпях курганов 1 и 2 прослеживаются камни. Севернее могильника, в 25 метрах от кургана 1, проходит полевая дорога.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73,88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3,30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7,98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21,7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40,9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Петропавловка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Петропавловка І, расположенного в Каргалинском районе Актюбинской области, в 1,2 километре к юго-западу от села Петропавловка.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размерами 0,5х10 метров расположен на пашне, на вершине водораздельного хребта правого берега реки Жаксы-Каргалы.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37,954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Приозерное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Приозерное І, расположенного в Каргалинском районе Актюбинской области, в 10,8 километрах к северо-северо-востоку от села Акколь и в 8,7 километрах к югу от села Бозтобе.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курган, размерами 0,5х14 метров, расположен на водоразделе степных речек, на возвышенности пересеченной полевой дорогой. На кургане сохранились следы от триангуляционного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38,682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Рождественка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Рождественка І, расположенного в Каргалинском районе Актюбинской области, в 11 километрах к запад-юго-западу от села Ащылысай и 300 метрах южнее трассы Актобе-Орск.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четырех земляных курганов, в плане образующих цепочку, ориентированную по оси запад-восток. К северной части кургана 4 (0,3х18 метров) примыкает западина. Размеры остальных курганов варьируют от 0,3 до 1,5 метров в высоту и от 16 до 28 метров в диаметре.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43,826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0,356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3,07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 к решению областного маслихата от 08 декабря 2017 года №228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Степное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Степное І, расположенного в Каргалинском районе Актюбинской области, в 3,8 километрах к северо-западу от села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высотой 0,2 метра, диаметром 5 метров, расположен на крутой возвышенности пересеченной полевой дорогой в 4 километрах к северо-западу от села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37,012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9,67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 к решению областного маслихата от 08 декабря 2017 года №228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Тайкеткен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Тайкеткен І, расположенного в Каргалинском районе Актюбинской области, в 14 километрах к запад-юго-западу от села Бадамша.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окраине пологой возвышенности расположен одиночный земляной курган с выходом камня на вершине. В 35 метрах севернее памятника проходит линия электропередач, параллельно которой пролегает проселочная дорога. На кургане установлен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39,568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Тайкеткен 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Тайкеткен ІІ, расположенного в Каргалинском районе Актюбинской области, в 8 километрах к восток-юго-востоку от села Карабутак и в 14,2 километрах к запад-северо-западу от села Бадамша.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пяти курганов. Расположен памятник в 70 метрах к северу от отвалов карьера "Тайкеткен". Полевая дорога, идущая с юго-юго-востока на северо-северо-запад, делит могильник на две части. Первая группа, расположенная бессистемно справа от дороги, состоит из трех курганов. Их размеры: курган 1 - 1х30 метров, курган 4 - 0,2х24 метров, курган 5 - 0,2х10 метров. Вторая группа состоит из двух курганов вытянувшихся по линии юго-юго-запад – северо-северо-восток и 2-х всхолмлений, расположенных между ними. Их диаметр 10 метров, высота 0,5-0,9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59,63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2,02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5,71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17,3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34,6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Уралсай (эпоха бронзы и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Уралсай, расположенного в Каргалинском районе Актюбинской области, в 17,6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левом берегу реки Терекла, в 3 километрах к югу от реки Урал, близ устья балки Уралсай, на узкой террасовидной площадке мыса между Тереклой и оврагом Ушбалкаш. С юга к нему примыкает старое казахское кладбище из 10-20 могил на самом конце мыса.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двух групп могильных сооружений. В центральную группу входят 5 земляных курганов обложенных по поверхности камнем, диаметром 6,5-14 метров и высотой 0,5-1,1 метра, 19 каменных колец диаметром от 3 до 8,8 метров, высотой до 0,3 метра и 3 каменных куч неправильной формы, не более 4,5 метров в поперечнике, высотой 0,2-0,3 метра. Все они занимают площадь 140х40 метров, вытянутую вдоль кромки надпойменной террасы. Вторая группа состоит из трех каменных колец диаметром до 10 метров. Они размещены за казахским кладбищем, между оврагами Ушбалкаш и Уралсаем. В 230 метрах к северу от центральной группы находится одиночное каменное кольцо. Общая длина могильника с севера на юг около 500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55,3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1,47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4,93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16,1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32,8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Херсон 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Херсон ІІ, расположенного в Каргалинском районе Актюбинской области, в 5 километрах к югу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курган расположен на вершине водораздела. Его диаметр 40 метров, высота 0,6 метра. К северо-востоку от кургана проходит полевая дорога в село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44,142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2,13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29,8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Чкалов І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Чкалов І, расположенного в Каргалинском районе Актюбинской области, в 11 километрах к северо-востоку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высотой 0,4 метра, диаметром 10 метров с триангуляционным знаком на вершине расположен на увале левого берега реки Жаксы-Каргалы, в 3 километрах к югу от ее русла.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37,858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курганов Чкалов ІІ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курганов Чкалов ІІ, расположенного в Каргалинском районе Актюбинской области, в 12 километрах к северо-востоку от села Шамши Калдаякова, на вершине водораздела меридиональной ориентации левого берега реки Жаксы-Каргалы, в 2,6 километрах к югу от ее русла.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каменных кургана расположены на вершине водораздела меридианальной ориентации левого берега реки Жаксы-Каргалы. Размеры северного 0,25х5 метров (в насыпи воронка), в 100 метрах к югу другой курган (высота 0,4 метра, диаметр 6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45,523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0,273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3,15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28,9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Чкалов ІІІ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Чкалов ІІІ, расположенного в Каргалинском районе Актюбинской области, в 12 километрах к северо-востоку от села Шамши Калдаякова, на северной оконечности водораздела левого берега реки Жаксы-Каргалы, в 6 километрах к юго-западу от моста через 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курган с каменным кольцом по периметру. Высота 0,3 метра, диаметр 8 метров. Расположен на северной оконечности водораздела левого берега реки Жаксы 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37,617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0,017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Шанда ІІІ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Шанда ІІІ, расположенного в Каргалинском районе Актюбинской области, в 12,5 километрах к 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кургана расположены в центре плато междуречья рек Жаксы- и Жаман-Каргалы по оси восток-северо-восток – запад-юго-запад. Один из них небольшой (0,4х6 метров) полусферической формы, находится на возвышении меридианальной ориентации. В 330 метрах к запад-юго-западу от него в низине зафиксирован земляной курган высотой 0,6 метра, диаметром 20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39,947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0,067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Шанда VІ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Шанда VІ, расположенного в Каргалинском районе Актюбинской области, в 18 километрах к 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состоял из трех курганов, сооруженных по линии север-юг (расстояние между крайними 230 метров) на вершине водораздельного плато левого берега реки Жаксы-Каргала. Насыпи земляные с выходом камня на вершинах. Размеры: 0,2х16 метров, 0,8х18 метров, 0,8х20 метров. Два северных кургана распаханы, сохранился только южный курган.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39,599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Шпаки 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Шпаки ІІ, расположенного в Каргалинском районе Актюбинской области, в 10,5 километрах к запад-северо-западу от села Петропавловка и 12,8 километрах к юго-востоку от села Родниковка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состоял из четырех курганов. Курган 1 имеет диаметр 24 метра, высота 1,5 метра. В насыпи кургана присутствует щебенка известкового песчаника. Курган 2 представлял собой разброс камней на пашне диаметром 10-12 метров и имел высоту не более 5 сантиметров. Два последних кургана занимают господствующую высоту, довольно хорошо просматриваются с севера и от могильника Шпаки І и отличаются полным отсутствием камней в их насыпи.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32,955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0,125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1,69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9,04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22,1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Ебейты, расположенного в Каргалинском районе Актюбинской области, на левобережье реки Ебейты, в 7,5 километрах к юго-востоку от села Богенбай, 500 метрах западнее петлеобразного изгиба этой реки.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в верхней части правого склона, глубоко врезанной долины-ущелья реки Ебейты. Состоит из 11 могильных сооружений. Пять из них представляют собой слабо выраженные в рельефе, расплывающиеся земляные курганы, обложенные по основанию камнями, а шесть – каменные кольца без заметных земляных насыпей, имеющие диаметр от 1,5 до 6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самых крупных кургана могильника (1, 2, 6, 7) вытянуты в одну линию по направлению северо-северо-запад, образуя цепочку протяженностью 120 метров. Размеры курганов уменьшаются с юга на север. На самом крупном южном кургане этой цепочки, имеющем диаметр 19 метров, высоту – 0,4 метра и обложенным по основанию кусками сланцев до 70 сантиметров в поперечнике, имеются пять обособленных скоплений камней, предположительно – остатков могильных сооружений типа каменных ящиков. Между средними курганами цепочки располагаются 3 каменных кольца диаметром 4-5 метров. Еще 2 каменных кольца находятся на продолжении описываемой линии курганов, но с некоторым отклонением к востоку. При этом южное кольцо (21 метр от кургана 7 по азимуту 110 градусов) имеет диаметр 6 метров, а северное (в 15 метрах строго на север от кургана 1) диаметр 3,5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заметный земляной курган 9 могильника стоит особняком, в 50 метрах к востоку от описанной линии курганов и против кургана 6 нашей цепочки. Диаметр его 8 метров, высота 0,2 метра, по основанию обложен камнем. В 10 метрах юго-восточней его находится не очень четкое каменное кольцо диаметром 1,5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40,742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0,612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2,83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11,5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25,8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 І, расположенного в Каргалинском районе Актюбинской области, на левобережье реки Ебейты, между устьями ручьев Койсарысай и Култавасай, в 7,4 километрах к северо-северо-востоку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довольно ровной поверхности высокой левобережной надпойменной террасы реки Ебейты, возле грунтовой дороги на протяжении 22 метров в близширотном направлении тянутся цепочки надмогильных сооружений в форме каменных колец и небольших курганов. Всего в этой группе насчитывается 38 объектов. Из них 33 каменных кольца диаметром 2-8 метров и 5 невысоких земляных курганов с наброской из камней на поверхности. 11 каменных колец располагаются северо-восточней упомянутой дороги, а остальные размещены по другую сторону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57,61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1,70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5,31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16,7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33,9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 ІІ, расположенного в Каргалинском районе Актюбинской области, на левобережье реки Ебейты, между устьями ручьев Койсарысай и Култавасай, в 7,2 километрах к северо-северо-востоку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в 580 метрах западнее могильника Ебейты I, на левом высоком берегу одноименной реки. Состоял из шести каменных оград, основная масса которых в плане образует цепочку по линии северо-восток – юго-запад.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33,155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0,125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9,12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ІІІ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 ІІІ, расположенного в Каргалинском районе Актюбинской области, на правом берегу левого притока реки Ебейты – ручья Койсарысай, в 1,5 километре западнее от устья последнего.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14 объектов расположенных по обе стороны грунтовой дороги ведущей в село Богенбай. Представляют собой каменные оградки в большинстве округлой формы диаметром около 3-5 метров. Большинство оградок находятся слева от грунтовой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32,717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0,167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1,68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8,97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Эрзерум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Эрзерум І, расположенного в Каргалинском районе Актюбинской области, в 4,6 километрах к северо-востоку от села Сарыбулак и в 6,6 километрах к запад-юго-западу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Курганная группа раскидана по пашне. С западной и южной сторон могильник ограничен полевой дорогой. Курган 1 (2,5х45 метров), с 2-мя грабительскими воронками в насыпи, находится на западной окраине могильника в 200 метрах к юго-юго-западу от кургана 2 (0,5х20 метров) и в 390 метрах к северо-северо-западу от кургана 3 (0,5х24 метров). Курган 3 находится в центре могильника в 150 метрах к юго-юго-западу от кургана 5 (1,5х30 метров), в 500 метрах к юго-западу от кургана 6 (1,8х40 метров) и в 30 метрах к запад-северо-западу от кургана 4 (0,3х20 метров). На кургане 1 установлен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161,2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12,9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23,0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47,6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77,7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Эрзерум 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Эрзерум ІІ, расположенного в Каргалинском районе Актюбинской области, в 3 километрах к северо-западу от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с полусферической насыпью, размер – 2х28 метров, расположен на пашне на вершине плато, у истока реки Тарангул.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41,514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0,114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1,80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11,1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28,5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 к решению областного маслихата от 08 декабря 2017 года № 228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header.xml" Type="http://schemas.openxmlformats.org/officeDocument/2006/relationships/header" Id="rId1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