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0f03" w14:textId="a310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Бурабайскому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декабря 2017 года № 6С-23/11. Зарегистрировано Департаментом юстиции Акмолинской области 5 января 2018 года № 6275. Утратило силу решением Бурабайского районного маслихата Акмолинской области от 20 апреля 2018 года № 6С-26/11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20.04.2018 </w:t>
      </w:r>
      <w:r>
        <w:rPr>
          <w:rFonts w:ascii="Times New Roman"/>
          <w:b w:val="false"/>
          <w:i w:val="false"/>
          <w:color w:val="ff0000"/>
          <w:sz w:val="28"/>
        </w:rPr>
        <w:t>№ 6С-26/11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Бурабайскому району на 2018-2019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ХХІІІ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Бурабайскому району на 2018-2019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Бурабайского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Бурабайскому району на 2018-2019 годы);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Бурабайскому району на 2018-2019 годы);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Бурабайскому району на 2018-2019 годы);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Бурабайскому району на 2018-2019 годы);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Бурабайскому району на 2018-2019 годы);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Бурабайскому району на 2018-2019 годы);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Бурабайскому району на 2018-2019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Бурабайскому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Бурабайского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Бурабайского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8204"/>
      </w:tblGrid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Койшыбай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Андрей Андреевич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Сабыр Назымбекович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Маржикпаев Ермек Боромбаевич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Айгуль Каиргельдиновна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Шокан Жанатулы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 Николай Александрович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"Аймак Агро"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"Аграрий Сары-арка"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"Релка"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Бурабайского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9713"/>
      </w:tblGrid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Ахриев Магамед Джабралиевич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Галиакпаров Жилкибай Тюлюгунович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Жаркимбекова Гаухар Толегеновна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Живушко Станислав Эдуардович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Каиргожин Рустам Садырович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Саржан Шабденович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Марзия Сайрановна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Кенжебек Толеуович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Кошегулов Кенжибек Аубакирович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Кулагнанов Зейнолла Тукенович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Машрапов Сейтбек Кариполлинович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Бейсенбай Мусаипович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Нарижний Валерий Васильевич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Шутова Елена Владимировна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Болат Даулетбекович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Абдугужин Амангельды Кабиденович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Апсаметова Гаухар Сарсенбаевна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Наталья Ивановна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Танкурай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Великих Николай Николаевич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Гладков Владимир Степанович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Аманжол Ережепович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Дуйсембаев Сунгат Даулетбаевич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Амангельды Кажибаевич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Аян Кайратович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Жанов Арман Кенельевич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Жуваров Серик Жумадилович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Жумагожин Жанат Сарсенбаевич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Аскар Каримович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Казкенова Айгуль Амангельдиновна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Капезов Ербол Даулбаевич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Капезов Кайролла Калымович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Капезов Сансызбай Калымович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Кулмаган Балташевич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Киса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Мухомадин Кенжебек Каримович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 Абай Алшынбаевич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Орынбай Бельгибаевич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Тлеужан Сейтжанович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Тишков Олег Васильевич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 Николай Анатольевич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Хашиев Магомед Абдурахманович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Шагиулы Берикбол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Амангельды Сейлханович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Даниленко Дмитрий Васильевич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Марат Санигалович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Кокуров Амангельды Курманкеевич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Матасов Василий Валентинович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Сагандыков Уалихан Кабдуалиевич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Жолдас Абайханович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Чемезов Василий Анатольевич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Ювченко Валерий Иванович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Серик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Буланов Сатыбалды Абдрашевич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Кенжебек Ерденович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Талас Ермекович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Жантас Мубарякович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Кабиден Бакытбекович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Нурсейт Амиржанович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Тауышев Болат Сатыбалдинович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Ташиков Талгат Еркенович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Шукуманов Каиргельды Серикбаевич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 Ертай Дауренбекович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Жандос Алтынбекович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Истаев Рустем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Кабдушев Манарбек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Кулагнанов Зейнулла Тукенович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Курманова Гульсара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Мусхажиев Тасыл Асраилович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Болат Тлеувич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Тлеуов Адильбек Тлеувич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 Женис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 Николай Александрович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Иванец Виктор Васильевич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 Николай Михайлович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Касьет Бахытжанович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Нурлан Тасыбаевич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 Сергей Борисович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Тулеген Ахметжанович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Ермек Есматовна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Олжас Амангельдинович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Джанылдык Копеевна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Куанышбек Бегайдарович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Канат Кайретдинович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Кожакова Дамеля Кайретдиновна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Козик Сергей Николаевич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Кононенко Владимир Антонович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Корницкий Владимир Вениаминович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Мадгулов Жаксыбек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Машрапов Сейтбек Кариполлинович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Сейльбек Букейханович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Серик Букейханович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Гульмира Бекбулатовна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Ротэрмель Виктор Филиппович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Ришат Муратович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Сагитова Роза Муратовна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Сейпульдинов Булат Мукатаевич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Тулюген Ирмашевич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Трифонов Юрий Николаевич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Ундемисов Абай Дюсембаевич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Михаил Васильевич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Калеуиден Ботанович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Канат Калиолинович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Асенов Кумисбек Шугаевич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Канат Советович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АхметжановаМариям Жаналиевна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Дюсембай Советович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Сайранбек Салимович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Нуриля Байкеновна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Байдюсенов Еркен Рахмеджанович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Байдюсенов Жанбулат Муратбекович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Байдюсенов Маралбек Кабидушевич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Нурлыбек Ажибаевич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 Жанайдар Калиякпарович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Бикжанов Каратай Жакияулы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Бралинов Сарсенбай Мукляйулы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Бургарт Виктор Иванович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 Сабыр Карабаевич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Жуманова Кульпаш Амантаевна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Сансызбай Макишевич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Иващенко Николай Николаевич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Исжанов Алтынбек Алимуканович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Исманова Айсулу Жабаевна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Кабдулинова Кульмайра Есинбековна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Канат Каримжанович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Капасов Жаслан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Жомарт Мырзабаевич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Нурсеит Альмагамбетович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Зауреш Абишевна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Калихан Нуртанвич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Лонски Дмитрий Дмитриевич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Маслин Александр Евгеньевич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Сапарбек Бейсенович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Жасулан Сабыржанович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Сергей Анатольевич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Бауржан Кенесович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Жанбатыр Анапиевич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Наргужина Назгуль Жанболатовна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Валерий Алексеевич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Нурушев Абай Беккожинович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Нурушев Кариполла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Попчик Людмила Михайловна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Рахимбекова Бигодша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Ерлан Кенесбаевич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Кайрат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Сейтбек Кенжетаевич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Самат Кажкенович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Наурызбай Жармуханбетович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Назымбек Зейнулович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Тангиев Руслан Магометович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Танкишев Айтмухамат Муратбекович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Сагит Муканович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Умбетова Кульбаршин Биржановна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Филипенко Владимир Григорьевич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Галым Каирбекович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Сайран Каирбекович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Айбат Аманжоловна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Каиргельды Тулеубаевич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Аскар Аманжолович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Шварцкопф Андрей Александрович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Шехтель Константин Адамович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Аканов Ертай Сансызбаевич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Алимгожин Ерлан Айткожинович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Казбек Нурсаинович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Байгожин Шайжан Каиргожинович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Балахаев Кадырбек Ахметович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Бондарь Владимир Александрович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Демченко Сергей Иванович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Елубаева Марал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Жусупеков Есмак Салимович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Исмагамбетов Адильбек Серович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Кабдушев Манарбек Амиржанович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Каскенов Еремен Айткожинович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 Мынжасар Кабденович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Касьянов Олег Павлович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Коваленко Николай Николаевич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Болат Тлеуович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Кононец Валерий Михайлович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Кульмагамбетов Амантай Бекенович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Митина Валентина Степановна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Нарыжный Валерий Васильевич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Питомец Николай Андреевич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Поликарпов Владимир Тихонович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Самусенко Геннадий Николаевич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Стрюков Петр Михайлович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Тимко Петр Степанович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 Аскар Каирбекович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Хаиржанов Галым Гадилович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Чухонцев Владимир Егорович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Шалмуканов Дулат Кожагулович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Шаяхметов Балтабек Матович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 Алексей Алексеевич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Швецов Алексей Владимирович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Шипилов Василий Григорьевич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Боговик Константин Михайлович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Болыспаев Абылай Сабырович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Ермуканов Ермек Тулегенович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Даулетбек Кушукпаевич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Исмагамбетов Руслан Сайлаубаевич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Куленбаева Зарина Равилевна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 Ермек Канапьянович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Шегіндік Сауытович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"Есиль-Агро"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"Мезгильсор"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Бидай-2020"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 Бурабай-2007"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Айдос"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 -2015"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"Шиели-Агро"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 Веденовка"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"Есиль-Агро" (СХП Акылбай участок № 3)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"Бурабай Даму" Животноводческий комплекс "Кымызынай"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"Кокше Жас Урпак"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"Айбын"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 Бурабай 2007"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"Ерасыл"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"Колос 2004"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 шокы"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"Sortey Land"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"Аймак-Агро"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"Арқа Сәулет"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"Жайлы Отан"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"Клен"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"Комплекс Р"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"Атамура 2005"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"Жер-Ана 2005"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"Кенесары-Бидай"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"Криданике"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"Фазенда-1"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"Эврика"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Бидай 2020"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"Асия"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"БОС 5"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"Темирлан"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 Бидай 2020"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 Био Фуд"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"Карагай Агро"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"Тритикум"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"Айгабак"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"Бидайык"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"Достык Кай"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"Лига НС"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"Ораз 2014"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Бурабайскому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Бурабайского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Бурабайскому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объектов пастбищной инфраструктуры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пастбищ по Бурабайскому району на землях сельскохозяйственного назначения составляют 139964 гектара, на землях населенных пунктов 52595 гектар, на землях лесного фонда 1922 гектара, на землях запаса 11219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Бурабайскому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Абылайханский сельский округ (село Кызылагаш, село Акылбай, село Карабауыр, село Озерное)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122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12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Атамекен (село Атамекен, село Жасыл, село Жанажол, село Шиели, село Каражар)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40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Веденовский сельский округ (село Веденовка, село Карабулак, село Федосеевка)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Зеленоборский сельский округ  (село Мадениет, село Жанаталап)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609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Златопольский сельский округ (село Златополье, село Лесной Хутор, село Первомайское, село Новоандреевка, село Савинка, село Тулькули)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Катаркольский сельский округ (село Катарколь, село Сосновка)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Кенесаринский сельский округ (село Кенесары, село Баянбай (Вороновка), село Брусиловка)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009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Урумкайский сельский округ (Карашилик, Корнекты, Красный Кордон, Кульстан, Киндыккарагай, Ынталы, Дмитриевка, Урумкай)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1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Успеноюрьевский сельский округ (село Ульгиалган, село Николаевка, село Карагай, село Успено-Юрьевка)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Наурызбай батыр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Бурабайскому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Бурабайскому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Бурабайскому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1090"/>
        <w:gridCol w:w="1189"/>
        <w:gridCol w:w="1190"/>
        <w:gridCol w:w="1190"/>
        <w:gridCol w:w="1190"/>
        <w:gridCol w:w="1190"/>
        <w:gridCol w:w="1190"/>
        <w:gridCol w:w="1190"/>
        <w:gridCol w:w="1190"/>
      </w:tblGrid>
      <w:tr>
        <w:trPr>
          <w:trHeight w:val="30" w:hRule="atLeast"/>
        </w:trPr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Абылайханский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Зеленоборский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Златопольский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Катаркольский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Кенесаринский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Успеноюрьевский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