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8d2b3" w14:textId="6b8d2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на 2017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Буландынского района Акмолинской области от 24 апреля 2017 года № а-04/129. Зарегистрировано Департаментом юстиции Акмолинской области 22 мая 2017 года № 5954. Утратило силу постановлением акимата Буландынского района Акмолинской области от 8 ноября 2017 года № А-11/363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Буландынского района Акмолинской области от 08.11.2017 </w:t>
      </w:r>
      <w:r>
        <w:rPr>
          <w:rFonts w:ascii="Times New Roman"/>
          <w:b w:val="false"/>
          <w:i w:val="false"/>
          <w:color w:val="ff0000"/>
          <w:sz w:val="28"/>
        </w:rPr>
        <w:t>№ А-11/363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6 Закона Республики Казахстан от 27 июля 2007 года "Об образовании", акимат Буландынского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государственный образовательный </w:t>
      </w:r>
      <w:r>
        <w:rPr>
          <w:rFonts w:ascii="Times New Roman"/>
          <w:b w:val="false"/>
          <w:i w:val="false"/>
          <w:color w:val="000000"/>
          <w:sz w:val="28"/>
        </w:rPr>
        <w:t>заказ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дошкольное воспитание и обучение, размер подушевого финансирования и родительской платы на 2017 год.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Буландынского района Тасылбекову Б.Ш.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Департаменте юстиции Акмолинской области, вводится в действие со дня официального опубликования и распространяется на правоотношения, возникшие с 1 января 2017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К.Испергенов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Буландынского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апреля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а-04/129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подушевого финансирования и родительской платы на 2017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60"/>
        <w:gridCol w:w="2803"/>
        <w:gridCol w:w="1330"/>
        <w:gridCol w:w="4276"/>
        <w:gridCol w:w="1331"/>
      </w:tblGrid>
      <w:tr>
        <w:trPr>
          <w:trHeight w:val="30" w:hRule="atLeast"/>
        </w:trPr>
        <w:tc>
          <w:tcPr>
            <w:tcW w:w="2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дошкольной организации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 организаций дошкольного воспитания и обучения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подушевого финансирования в дошкольных организациях в месяц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</w:t>
            </w:r>
          </w:p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</w:t>
            </w:r>
          </w:p>
        </w:tc>
      </w:tr>
      <w:tr>
        <w:trPr>
          <w:trHeight w:val="30" w:hRule="atLeast"/>
        </w:trPr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сад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26930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полным днем пребывания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20326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неполным пребывания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9254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06"/>
        <w:gridCol w:w="1557"/>
        <w:gridCol w:w="4167"/>
        <w:gridCol w:w="157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одного воспитанника в месяц (тенге)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дошкольных организациях образования в месяц (тенге)</w:t>
            </w:r>
          </w:p>
        </w:tc>
      </w:tr>
      <w:tr>
        <w:trPr>
          <w:trHeight w:val="30" w:hRule="atLeast"/>
        </w:trPr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</w:t>
            </w:r>
          </w:p>
        </w:tc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</w:t>
            </w:r>
          </w:p>
        </w:tc>
      </w:tr>
      <w:tr>
        <w:trPr>
          <w:trHeight w:val="30" w:hRule="atLeast"/>
        </w:trPr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26930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8200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20326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8200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9254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