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f7bab" w14:textId="eff7b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25 декабря 2017 года № А-1/602. Зарегистрировано Департаментом юстиции Акмолинской области 17 января 2018 года № 6353. Утратило силу постановлением акимата Акмолинской области от 21 февраля 2020 года № А-2/82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21.02.2020 </w:t>
      </w:r>
      <w:r>
        <w:rPr>
          <w:rFonts w:ascii="Times New Roman"/>
          <w:b w:val="false"/>
          <w:i w:val="false"/>
          <w:color w:val="ff0000"/>
          <w:sz w:val="28"/>
        </w:rPr>
        <w:t>№ А-2/82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академических отпусков обучающимся в организациях образования";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Мусралимову А.Е.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А-1/602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академических отпусков обучающимся в организациях образования"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Акмолинской области от 31.10.2019 </w:t>
      </w:r>
      <w:r>
        <w:rPr>
          <w:rFonts w:ascii="Times New Roman"/>
          <w:b w:val="false"/>
          <w:i w:val="false"/>
          <w:color w:val="ff0000"/>
          <w:sz w:val="28"/>
        </w:rPr>
        <w:t>№ А-11/521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академических отпусков обучающимся в организациях образования" (далее – государственная услуга), оказывается организациями технического и профессионального, послесреднего образования Акмолинской области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-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заверенная в установленном порядке копия приказа руководителя организации образования о предоставлении обучающемуся академического отпуска с указанием его сроков начала и окончания,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академических отпусков обучающимся в организациях образования", утвержденного приказом исполняющего обязанности Министра образования и науки Республики Казахстан от 27 июля 2017 года № 357 (зарегистрирован в Реестре государственной регистрации нормативных правовых актов № 15647)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 и регистрацию заявления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заявление,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документы и подготавливает приказ о предоставлении академического отпуска либо мотивированный ответ об отказе в оказании государственной услуги – 2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приказ либо мотивированный ответ об отказе в оказании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услугополучателю заверенную в установленном порядке копию приказа либо мотивированный ответ об отказе в оказании государственной услуги - 30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приказа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приказа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приказа или мотивированного ответа об отказе.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 и регистрацию заявления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заявление,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документы и подготавливает приказ о предоставлении академического отпуска либо мотивированный ответ об отказе в оказании государственной услуги – 2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приказ либо мотивированный ответ об отказе в оказании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услугополучателю заверенную в установленном порядке копию приказа либо мотивированный ответ об отказе в оказании государственной услуги – 30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принимает документы и выдает расписку о приеме соответствующих документов (согласно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Государственной корпорации отказывает в приеме заявления и выдает расписку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Стандарта)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направляет принятые документы услугодателю - 3 (три)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действий структурных подразделений услугодателя в процессе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получает результат оказания государственной услуги от услугодателя - 3 (три)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выдает услугополучателю результат оказания государственной услуги - 15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академических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отпусков обучающимся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академических отпусков обучающимся в организациях образования"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А-1/602</w:t>
            </w:r>
          </w:p>
        </w:tc>
      </w:tr>
    </w:tbl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</w:t>
      </w:r>
    </w:p>
    <w:bookmarkEnd w:id="9"/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Акмолинской области от 13.07.2018 </w:t>
      </w:r>
      <w:r>
        <w:rPr>
          <w:rFonts w:ascii="Times New Roman"/>
          <w:b w:val="false"/>
          <w:i w:val="false"/>
          <w:color w:val="ff0000"/>
          <w:sz w:val="28"/>
        </w:rPr>
        <w:t>№ А-7/310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(далее – государственная услуга), оказывается государственным учреждением "Управление образования Акмолинской области" (далее – услугодатель).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9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2"/>
    <w:bookmarkStart w:name="z9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уведомление о принятии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 в организациях образования в произвольной форме (далее - уведомление)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(далее - Стандарт), утвержденного приказом Министра образования и науки Республики Казахстан от 7 августа 2017 года № 397 (зарегистрирован в Реестре государственной регистрации нормативных правовых актов № 15740).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9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9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"/>
    <w:bookmarkStart w:name="z9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 и регистрацию заявления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документы,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представленных документов, подготавливает проект уведомления либо мотивированного ответа об отказе в оказании государственной услуги – 8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уведомление либо мотивированный ответ об отказе в оказании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уведомление либо мотивированный ответ об отказе в оказании государственной услуги - 20 минут.</w:t>
      </w:r>
    </w:p>
    <w:bookmarkStart w:name="z9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действия: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уведомления либо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уведомление либо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уведомления либо мотивированного ответа об отказе в оказании государственной услуги.</w:t>
      </w:r>
    </w:p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 и регистрацию заявления – 20 минут;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документы, определяет ответственного исполнителя – 1 час;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представленных документов, подготавливает проект уведомления либо мотивированного ответа об отказе в оказании государственной услуги – 8 рабочих дней;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уведомление либо мотивированный ответ об отказе в оказании государственной услуги – 1 час;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уведомление либо мотивированный ответ об отказе в оказании государственной услуги - 20 минут.</w:t>
      </w:r>
    </w:p>
    <w:bookmarkEnd w:id="28"/>
    <w:bookmarkStart w:name="z9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29"/>
    <w:bookmarkStart w:name="z9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соответствующих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в Государственную корпорацию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в Государственной корпорации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услугополучателя, либо его представителя по нотариально заверенной доверенности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услугополучателя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заявление на имя председателя Комиссии по размещению государственного образовательного заказа на подготовку кадров с техническим, профессиональным и послесредним образованием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</w:t>
            </w:r>
          </w:p>
        </w:tc>
      </w:tr>
    </w:tbl>
    <w:bookmarkStart w:name="z4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</w:t>
      </w:r>
    </w:p>
    <w:bookmarkEnd w:id="3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33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А-1/602</w:t>
            </w:r>
          </w:p>
        </w:tc>
      </w:tr>
    </w:tbl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Акмолинской области от 13.07.2018 </w:t>
      </w:r>
      <w:r>
        <w:rPr>
          <w:rFonts w:ascii="Times New Roman"/>
          <w:b w:val="false"/>
          <w:i w:val="false"/>
          <w:color w:val="ff0000"/>
          <w:sz w:val="28"/>
        </w:rPr>
        <w:t>№ А-7/310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(далее – государственная услуга), оказывается организациями технического и профессионального, послесреднего образования Акмолинской области (далее – услугодатель).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предоставлении бесплатного питания (далее - уведомление)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(далее - Стандарт), утвержденному приказом министра образования и науки Республики Казахстан от 7 августа 2017 года № 396 (зарегистрирован в Реестре государственной регистрации нормативных правовых актов № 15744).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5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предоставляет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 и регистрацию заявления – 20 минут;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документы, определяет ответственного исполнителя – 1 час;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представленных документов, подготавливает проект уведомления – 8 календарных дней;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уведомление – 1 час;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уведомление - 20 минут.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действия: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уведомления;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уведомление;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уведомления.</w:t>
      </w:r>
    </w:p>
    <w:bookmarkEnd w:id="53"/>
    <w:bookmarkStart w:name="z6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 и регистрацию заявления – 20 минут;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документы, определяет ответственного исполнителя – 1 час;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представленных документов, подготавливает проект уведомления – 8 календарных дней;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уведомление – 1 час;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уведомление - 20 минут.</w:t>
      </w:r>
    </w:p>
    <w:bookmarkEnd w:id="64"/>
    <w:bookmarkStart w:name="z7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соответствующих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в Государственную корпорацию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в Государственной корпорации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услугополучателя, либо его представителя по нотариально заверенной доверенности в Государственную корпорацию:</w:t>
      </w:r>
    </w:p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услугополучателя (требуется для идентификации личности);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свидетельства о рождении - для детей из многодетных семей (в случае рождения до 13 августа 2007 года);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справок об утверждении опеки (попечительства), патронатного воспитания - для детей-сирот и детей, оставшихся без попечения родителей, воспитывающихся в семьях;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медицинского заключения психолого-медико-педагогической консультации - для детей с ограниченными возможностями в развитии;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справки, подтверждающие принадлежность заявителя (семьи) к получателям государственной адресной социальной помощи, предоставляемой местными исполнительными органами, для детей из семей, имеющих право на получение адресной социальной помощи;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сведений о полученных доходах (заработная плата работающих родителей или их заменяющих, доходы от предпринимательской деятельности и других видов деятельности, доходы в виде алиментов на детей и других иждивенцев) - для детей из семей, не получающих государственную адресную социальную помощь, в которых среднедушевой доход ниже прожиточного минимума.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</w:t>
            </w:r>
          </w:p>
        </w:tc>
      </w:tr>
    </w:tbl>
    <w:bookmarkStart w:name="z8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</w:t>
      </w:r>
    </w:p>
    <w:bookmarkEnd w:id="7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33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