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a0e2" w14:textId="87ea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октября 2017 года № А-10/444. Зарегистрировано Департаментом юстиции Акмолинской области 25 октября 2017 года № 6127. Утратило силу постановлением акимата Акмолинской области от 28 февраля 2020 года № А-3/101.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А-3/101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Крылова В.Л.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31.05.2018 </w:t>
      </w:r>
      <w:r>
        <w:rPr>
          <w:rFonts w:ascii="Times New Roman"/>
          <w:b w:val="false"/>
          <w:i w:val="false"/>
          <w:color w:val="ff0000"/>
          <w:sz w:val="28"/>
        </w:rPr>
        <w:t>№ А-6/245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 оказывается структурными подразделениями местных исполнительных органов районов, городов Кокшетау и Степногорск Акмолинской области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(далее - разрешение)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привлечение денег дольщиков", утвержденному приказом Министра по инвестициям и развитию Республики Казахстан от 26 июня 2017 года № 387 (зарегистрирован в Реестре государственной регистрации нормативных правовых актов № 15398) (далее - Стандарт), либо мотивированный ответ об отказе в оказании государственной услуги (далее – ответ об отказе)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подготавливает проект разрешения либо ответа об отказе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разрешение либо ответ об отказе – 15 минут.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разрешения либо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 либо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 либо ответа об отказе.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подготавливает проект разрешения либо ответа об отказе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разрешение либо ответ об отказе – 15 минут.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принимает и проверяет представленные документы, регистрирует заявление услугополучателя и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в Государственную корпорацию представителя услугополучателя с предъявлением документа, удостоверяющего личность (для идентификации личности) и документа, подтверждающего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организации долевого участия в жилищном строительстве способом участия в проекте банка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разрешения на привлечение денег дольщиков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объекта в эксплуатацию, подтверждающий опыт реализованных объектов строительства жилых домов (жилых зданий),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(при отсутствии сведений в информационной системе "Государственная база данных "Регистр недвижимости");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проектно-сметная документация проекта строительства жилого дома (жилого здания) с положительным заключением комплексной вневедомственной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организации долевого участия в жилищном строительстве способом привлечения денег дольщиков после возведения каркаса жилого дома (жилого здания):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разрешения на привлечение денег дольщиков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пяти лет, строительство и ввод в эксплуатацию на территории Республики Казахстан жилые дома (жилые здания) общей площадью не менее шестидесяти тысяч квадратных метров при строительстве в городах республиканского значения, столице и не менее тридцати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(при отсутствии сведений в информационной системе "Государственная база данных "Регистр недвижимости");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проектно-сметная документация проекта строительства жилого дома (жилого здания) с положительным заключением комплексной вневедомственной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инжиниринговой компании о наличие завершенного строительства каркаса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инжиниринговой компанией.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указанными документами в Государственную корпорацию услугополучателем представляются их копии. После сверки оригиналы документов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Государственной корпорацией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привлечение денег дольщиков"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Акмолинской области от 2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А-10/444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31.05.2018 </w:t>
      </w:r>
      <w:r>
        <w:rPr>
          <w:rFonts w:ascii="Times New Roman"/>
          <w:b w:val="false"/>
          <w:i w:val="false"/>
          <w:color w:val="ff0000"/>
          <w:sz w:val="28"/>
        </w:rPr>
        <w:t>№ А-6/245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структурными подразделениями местных исполнительных органов районов, городов Кокшетау и Степногорск Акмолинской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выписки об учетной записи договора о долевом участии в жилищном строительстве (далее - выписка)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выписки об учетной записи договора о долевом участии в жилищном строительстве", утвержденному приказом Министра по инвестициям и развитию Республики Казахстан от 26 июня 2017 года № 387 (зарегистрирован в реестре государственной регистрации нормативных правовых актов № 15398)" (далее - Стандарт), либо мотивированный ответ об отказе в оказании государственной услуги (далее – ответ об отказе)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подготавливает проект выписки либо ответа об отказе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либо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выписку либо ответ об отказе – 15 минут.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выписки либо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выписки либо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выписки либо ответа об отказе.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подготавливает проект выписки либо ответа об отказе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либо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выписку либо ответ об отказе – 15 минут.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принимает и проверяет представленные документы, регистрирует заявление услугополучателя и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в Государственную корпорацию представителя услугополучателя с предъявлением документа, удостоверяющего личность (для идентификации личности) и документа, подтверждающего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 договора (-ов)/дополнительного соглашения о внесении изменений и (или) дополнений в договор/договор о переуступке прав требований/о снятии с учета договора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о предоставлении гарантии жилищного строительства с Фондом гарантирования жилищного строительства или решение местного исполнительного органа о выдаче разрешения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Договора о долевом участии в жилищном строительстве, дополнительного соглашения к Договору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Государственной корпорацией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записи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долевом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строительстве"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об учетной записи договора о долевом участии в жилищном строительстве"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