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61160" w14:textId="7f611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Председателя Агентства Республики Казахстан по делам государственной службы и противодействию коррупции от 21 февраля 2017 года № 40 "О некоторых вопросах занятия административной государственной должности"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делам государственной службы и противодействию коррупции от 22 декабря 2017 года № 260. Зарегистрирован в Министерстве юстиции Республики Казахстан 6 января 2018 года № 16179. Утратил силу приказом Председателя Агентства Республики Казахстан по делам государственной службы от 8 декабря 2025 года № 196.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Председателя Агентства РК по делам государственной службы от 08.12.2025 </w:t>
      </w:r>
      <w:r>
        <w:rPr>
          <w:rFonts w:ascii="Times New Roman"/>
          <w:b w:val="false"/>
          <w:i w:val="false"/>
          <w:color w:val="ff0000"/>
          <w:sz w:val="28"/>
        </w:rPr>
        <w:t>№ 196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21 февраля 2017 года № 40 "О некоторых вопросах занятия административной государственной должности" (зарегистрирован в Реестре государственной регистрации нормативных правовых актов за № 14939, опубликован 19 апреля 2017 года в Эталонном контрольном банке нормативных правовых актов Республики Казахстан)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конкурса на занятие административной государственной должности корпуса "Б",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"24. Конкурсная комиссия формирует перечень профильных, ситуационных и мотивационных вопросов для каждой объявленной вакантной должности.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для кандидатов на вакантные должности категорий А-1, А-2, А-3, А-4, А-5, В-1, В-2, B-3, В-4, С-1, С-2, С-3, С-О-1, С-О-2, С-О-3, С-О-4, C-R-1, С-R-2, С-R-3, D-1, D-2, D-3, D-O-1, D-O-2, D-O-3, E-1, E-2, E-3, E-R-1, E-R-2, E-R-3, E-G-1, E-G-2 конкурсная комиссия также формирует перечень вопросов на знание стратегических и программных документов Республики Казахстан.";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государственной службы Агентства Республики Казахстан по делам государственной службы и противодействию коррупции в установленном законодательством порядке обеспечить: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Агентства Республики Казахстан по делам государственной службы и противодействию коррупции.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заместителя Председателя Агентства Республики Казахстан по делам государственной службы и противодействию коррупции, курирующего вопросы государственной службы.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Агентства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 делам государственной службы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 противодействию коррупции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Шпекбаев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Председателя Агентства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делам государственной службы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противодействию коррупции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 № 260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проведения конкурса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занятие административной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должности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22" w:id="11"/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Лист оценки кандидата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       (для руководящих должностей)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кандидата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Вопрос 1 (номер в общем списке вопросов)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Вопрос 2 (номер в общем списке вопросов)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Вопрос 3 (номер в общем списке вопросов) 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Критерий</w:t>
            </w:r>
          </w:p>
          <w:bookmarkEnd w:id="1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 *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 на вопрос 1 (профильный)</w:t>
            </w:r>
          </w:p>
          <w:bookmarkEnd w:id="1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 на вопрос 2 (ситуационный)</w:t>
            </w:r>
          </w:p>
          <w:bookmarkEnd w:id="1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 на вопрос 3 (мотивационный)</w:t>
            </w:r>
          </w:p>
          <w:bookmarkEnd w:id="1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 на вопрос 4 (знание стратегических и программных документов Республики Казахстан)**</w:t>
            </w:r>
          </w:p>
          <w:bookmarkEnd w:id="1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Профессиональный опыт</w:t>
            </w:r>
          </w:p>
          <w:bookmarkEnd w:id="1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Управленческие навыки</w:t>
            </w:r>
          </w:p>
          <w:bookmarkEnd w:id="1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Коммуникативные навыки</w:t>
            </w:r>
          </w:p>
          <w:bookmarkEnd w:id="2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</w:t>
            </w:r>
          </w:p>
          <w:bookmarkEnd w:id="2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выставляется от 0 до 5 баллов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** применяется для категорий административных государственных должностей корпуса "Б",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24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проведения конкурса на занятие административной государственной должности корпуса "Б"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*** дополнительные критерии при необходимости определяются государственным органом самостоятельно 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 на вопрос 1 (профильный):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 баллов – кандидат не представил ответ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– 2 балла – кандидат имеет общее представление о теме заданного вопроса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– 4 балла – кандидат хорошо владеет темой заданного вопроса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баллов – кандидат полностью владеет темой заданного вопроса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 на вопрос 2 (ситуационный):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 баллов – кандидат не представил ответ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– 2 балла – кандидат описал неприемлемый подход к ситуации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– 4 балла – кандидат в общем описал правильный подход, но не представил полный алгоритм действий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баллов – кандидат описал правильный подход, представил обоснованный алгоритм действий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 на вопрос 3 (мотивационный):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 баллов – кандидат не представил ответ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– 2 балла – обоснование кандидата слабо аргументировано, непоследовательно, кандидат не имеет ясного представления о дальнейших планах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– 4 балла – обоснование кандидата в целом аргументировано, но не обозначены четкие цели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баллов – обоснование кандидата аргументировано, направлено на успешное достижение поставленных целей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 на вопрос 4 (знание стратегических и программных документов Республики Казахстан):</w:t>
      </w:r>
    </w:p>
    <w:bookmarkEnd w:id="41"/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 баллов – кандидат не ответил на вопрос</w:t>
      </w:r>
    </w:p>
    <w:bookmarkEnd w:id="42"/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– 2 балла – кандидат имеет общее представление о стратегических и программных документах Республики Казахстан</w:t>
      </w:r>
    </w:p>
    <w:bookmarkEnd w:id="43"/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– 4 балла – кандидат хорошо ознакомлен со стратегическими и программными документами Республики Казахстан</w:t>
      </w:r>
    </w:p>
    <w:bookmarkEnd w:id="44"/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баллов – кандидат полностью ознакомлен со стратегическими и программными документами Республики Казахстан</w:t>
      </w:r>
    </w:p>
    <w:bookmarkEnd w:id="45"/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Профессиональный опыт:</w:t>
      </w:r>
    </w:p>
    <w:bookmarkEnd w:id="46"/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 баллов – профессиональный опыт в областях, соответствующих функциональным направлениям должности, отсутствует</w:t>
      </w:r>
    </w:p>
    <w:bookmarkEnd w:id="47"/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балл – соответствующий профессиональный опыт до года</w:t>
      </w:r>
    </w:p>
    <w:bookmarkEnd w:id="48"/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балла – соответствующий профессиональный опыт от года до двух лет</w:t>
      </w:r>
    </w:p>
    <w:bookmarkEnd w:id="49"/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балла – соответствующий профессиональный опыт от двух до трех лет</w:t>
      </w:r>
    </w:p>
    <w:bookmarkEnd w:id="50"/>
    <w:bookmarkStart w:name="z6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балла – соответствующий профессиональный опыт от трех до пяти лет</w:t>
      </w:r>
    </w:p>
    <w:bookmarkEnd w:id="51"/>
    <w:bookmarkStart w:name="z6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баллов – соответствующий профессиональный опыт пять и более лет</w:t>
      </w:r>
    </w:p>
    <w:bookmarkEnd w:id="52"/>
    <w:bookmarkStart w:name="z6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Уровень образования:</w:t>
      </w:r>
    </w:p>
    <w:bookmarkEnd w:id="53"/>
    <w:bookmarkStart w:name="z6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балла – соответствует образованию</w:t>
      </w:r>
    </w:p>
    <w:bookmarkEnd w:id="54"/>
    <w:bookmarkStart w:name="z6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балла – магистр в соответствующей сфере</w:t>
      </w:r>
    </w:p>
    <w:bookmarkEnd w:id="55"/>
    <w:bookmarkStart w:name="z6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балла – доктор PhD в соответствующей сфере</w:t>
      </w:r>
    </w:p>
    <w:bookmarkEnd w:id="56"/>
    <w:bookmarkStart w:name="z6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балла – есть научная степень кандидата наук в соответствующей сфере</w:t>
      </w:r>
    </w:p>
    <w:bookmarkEnd w:id="57"/>
    <w:bookmarkStart w:name="z7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баллов – есть научная степень доктора наук в соответствующей сфере</w:t>
      </w:r>
    </w:p>
    <w:bookmarkEnd w:id="58"/>
    <w:bookmarkStart w:name="z7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Управленческие навыки:</w:t>
      </w:r>
    </w:p>
    <w:bookmarkEnd w:id="59"/>
    <w:bookmarkStart w:name="z7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балл – опыт работы на руководящих должностях составляет до трех лет</w:t>
      </w:r>
    </w:p>
    <w:bookmarkEnd w:id="60"/>
    <w:bookmarkStart w:name="z7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балла – опыт работы на руководящих должностях составляет от трех до четырех лет</w:t>
      </w:r>
    </w:p>
    <w:bookmarkEnd w:id="61"/>
    <w:bookmarkStart w:name="z7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балла – опыт работы на руководящих должностях составляет от четырех до пяти лет</w:t>
      </w:r>
    </w:p>
    <w:bookmarkEnd w:id="62"/>
    <w:bookmarkStart w:name="z7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балла – опыт работы на руководящих должностях составляет от пяти до шести лет</w:t>
      </w:r>
    </w:p>
    <w:bookmarkEnd w:id="63"/>
    <w:bookmarkStart w:name="z7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баллов – опыт работы на руководящих должностях составляет шесть и более лет</w:t>
      </w:r>
    </w:p>
    <w:bookmarkEnd w:id="64"/>
    <w:bookmarkStart w:name="z7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Коммуникативные навыки:</w:t>
      </w:r>
    </w:p>
    <w:bookmarkEnd w:id="65"/>
    <w:bookmarkStart w:name="z7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 баллов – кандидат не показал способности вести беседу</w:t>
      </w:r>
    </w:p>
    <w:bookmarkEnd w:id="66"/>
    <w:bookmarkStart w:name="z7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балл – кандидат ведет беседу скованно, не реагирует на наводящие вопросы</w:t>
      </w:r>
    </w:p>
    <w:bookmarkEnd w:id="67"/>
    <w:bookmarkStart w:name="z8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– 3 балла – кандидат ведет беседу скованно, но реагирует на наводящие вопросы</w:t>
      </w:r>
    </w:p>
    <w:bookmarkEnd w:id="68"/>
    <w:bookmarkStart w:name="z8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балла – кандидат достаточно легко ведет беседу по профессиональной тематике, но теряет логику рассуждений при ситуационных и мотивационных вопросах</w:t>
      </w:r>
    </w:p>
    <w:bookmarkEnd w:id="69"/>
    <w:bookmarkStart w:name="z8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баллов – кандидат свободно ведет беседу по профессиональной тематике, легко реагирует на вопросы на любую тему</w:t>
      </w:r>
    </w:p>
    <w:bookmarkEnd w:id="70"/>
    <w:p>
      <w:pPr>
        <w:spacing w:after="0"/>
        <w:ind w:left="0"/>
        <w:jc w:val="both"/>
      </w:pPr>
      <w:bookmarkStart w:name="z83" w:id="71"/>
      <w:r>
        <w:rPr>
          <w:rFonts w:ascii="Times New Roman"/>
          <w:b w:val="false"/>
          <w:i w:val="false"/>
          <w:color w:val="000000"/>
          <w:sz w:val="28"/>
        </w:rPr>
        <w:t xml:space="preserve">
     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Лист оценки кандидата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       (для исполнительных должностей)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кандидата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Вопрос 1 (номер в общем списке вопросов)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Вопрос 2 (номер в общем списке вопросов)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Вопрос 3 (номер в общем списке вопросов) 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Критерий</w:t>
            </w:r>
          </w:p>
          <w:bookmarkEnd w:id="7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 *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 на вопрос 1 (профильный)</w:t>
            </w:r>
          </w:p>
          <w:bookmarkEnd w:id="7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 на вопрос 2 (ситуационный)</w:t>
            </w:r>
          </w:p>
          <w:bookmarkEnd w:id="7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 на вопрос 3 (мотивационный)</w:t>
            </w:r>
          </w:p>
          <w:bookmarkEnd w:id="7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Профессиональный опыт</w:t>
            </w:r>
          </w:p>
          <w:bookmarkEnd w:id="7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</w:t>
            </w:r>
          </w:p>
          <w:bookmarkEnd w:id="7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Коммуникативные навыки</w:t>
            </w:r>
          </w:p>
          <w:bookmarkEnd w:id="7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</w:t>
            </w:r>
          </w:p>
          <w:bookmarkEnd w:id="7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  <w:bookmarkEnd w:id="8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81"/>
    <w:bookmarkStart w:name="z9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выставляется от 0 до 5 баллов</w:t>
      </w:r>
    </w:p>
    <w:bookmarkEnd w:id="82"/>
    <w:bookmarkStart w:name="z9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дополнительные критерии при необходимости определяются государственным органом самостоятельно</w:t>
      </w:r>
    </w:p>
    <w:bookmarkEnd w:id="83"/>
    <w:bookmarkStart w:name="z9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 на вопрос 1 (профильный):</w:t>
      </w:r>
    </w:p>
    <w:bookmarkEnd w:id="84"/>
    <w:bookmarkStart w:name="z9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 баллов – кандидат не ответил на вопрос</w:t>
      </w:r>
    </w:p>
    <w:bookmarkEnd w:id="85"/>
    <w:bookmarkStart w:name="z9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– 2 балла – кандидат имеет общее представление о теме заданного вопроса</w:t>
      </w:r>
    </w:p>
    <w:bookmarkEnd w:id="86"/>
    <w:bookmarkStart w:name="z9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– 4 балла – кандидат хорошо владеет темой заданного вопроса</w:t>
      </w:r>
    </w:p>
    <w:bookmarkEnd w:id="87"/>
    <w:bookmarkStart w:name="z10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баллов – кандидат полностью владеет темой заданного вопроса</w:t>
      </w:r>
    </w:p>
    <w:bookmarkEnd w:id="88"/>
    <w:bookmarkStart w:name="z10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 на вопрос 2 (ситуационный):</w:t>
      </w:r>
    </w:p>
    <w:bookmarkEnd w:id="89"/>
    <w:bookmarkStart w:name="z10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 баллов – кандидат не представил ответ</w:t>
      </w:r>
    </w:p>
    <w:bookmarkEnd w:id="90"/>
    <w:bookmarkStart w:name="z10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– 2 балла – кандидат описал неприемлемый подход к ситуации</w:t>
      </w:r>
    </w:p>
    <w:bookmarkEnd w:id="91"/>
    <w:bookmarkStart w:name="z10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– 4 балла – кандидат в общем описал правильный подход, но не представил полный алгоритм действий</w:t>
      </w:r>
    </w:p>
    <w:bookmarkEnd w:id="92"/>
    <w:bookmarkStart w:name="z10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баллов – кандидат описал правильный подход, представил обоснованный алгоритм действий</w:t>
      </w:r>
    </w:p>
    <w:bookmarkEnd w:id="93"/>
    <w:bookmarkStart w:name="z10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 на вопрос 3 (мотивационный):</w:t>
      </w:r>
    </w:p>
    <w:bookmarkEnd w:id="94"/>
    <w:bookmarkStart w:name="z10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 баллов – кандидат не представил ответ</w:t>
      </w:r>
    </w:p>
    <w:bookmarkEnd w:id="95"/>
    <w:bookmarkStart w:name="z10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– 2 балла – обоснование кандидата слабо аргументировано, непоследовательно, кандидат не имеет ясного представления о дальнейших планах</w:t>
      </w:r>
    </w:p>
    <w:bookmarkEnd w:id="96"/>
    <w:bookmarkStart w:name="z10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– 4 балла – обоснование кандидата в целом аргументировано, но не обозначены четкие цели</w:t>
      </w:r>
    </w:p>
    <w:bookmarkEnd w:id="97"/>
    <w:bookmarkStart w:name="z11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баллов – обоснование кандидата, аргументировано, направлено на успешное достижение поставленных целей</w:t>
      </w:r>
    </w:p>
    <w:bookmarkEnd w:id="98"/>
    <w:bookmarkStart w:name="z11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Профессиональный опыт:</w:t>
      </w:r>
    </w:p>
    <w:bookmarkEnd w:id="99"/>
    <w:bookmarkStart w:name="z11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 баллов – профессиональный опыт в областях, соответствующих функциональным направлениям должности, отсутствует</w:t>
      </w:r>
    </w:p>
    <w:bookmarkEnd w:id="100"/>
    <w:bookmarkStart w:name="z11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балл – соответствующий профессиональный опыт до года</w:t>
      </w:r>
    </w:p>
    <w:bookmarkEnd w:id="101"/>
    <w:bookmarkStart w:name="z11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балла – соответствующий профессиональный опыт от года до двух лет</w:t>
      </w:r>
    </w:p>
    <w:bookmarkEnd w:id="102"/>
    <w:bookmarkStart w:name="z11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балла – соответствующий профессиональный опыт от двух до трех лет</w:t>
      </w:r>
    </w:p>
    <w:bookmarkEnd w:id="103"/>
    <w:bookmarkStart w:name="z11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– соответствующий профессиональный опыт от трех до пяти лет</w:t>
      </w:r>
    </w:p>
    <w:bookmarkEnd w:id="104"/>
    <w:bookmarkStart w:name="z11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 баллов – соответствующий профессиональный опыт пять и более лет </w:t>
      </w:r>
    </w:p>
    <w:bookmarkEnd w:id="105"/>
    <w:bookmarkStart w:name="z11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Уровень образования:</w:t>
      </w:r>
    </w:p>
    <w:bookmarkEnd w:id="106"/>
    <w:bookmarkStart w:name="z11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балла – соответствует образованию</w:t>
      </w:r>
    </w:p>
    <w:bookmarkEnd w:id="107"/>
    <w:bookmarkStart w:name="z12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балла – магистр в соответствующей сфере</w:t>
      </w:r>
    </w:p>
    <w:bookmarkEnd w:id="108"/>
    <w:bookmarkStart w:name="z12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балла – доктор PhD в соответствующей сфере</w:t>
      </w:r>
    </w:p>
    <w:bookmarkEnd w:id="109"/>
    <w:bookmarkStart w:name="z12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балла – есть научная степень кандидата наук в соответствующей сфере</w:t>
      </w:r>
    </w:p>
    <w:bookmarkEnd w:id="110"/>
    <w:bookmarkStart w:name="z12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баллов – есть научная степень доктора наук в соответствующей сфере</w:t>
      </w:r>
    </w:p>
    <w:bookmarkEnd w:id="111"/>
    <w:bookmarkStart w:name="z124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Коммуникативные навыки:</w:t>
      </w:r>
    </w:p>
    <w:bookmarkEnd w:id="112"/>
    <w:bookmarkStart w:name="z125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 баллов – кандидат не показал способности вести беседу</w:t>
      </w:r>
    </w:p>
    <w:bookmarkEnd w:id="113"/>
    <w:bookmarkStart w:name="z126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балл – кандидат ведет беседу скованно, не реагирует на наводящие вопросы</w:t>
      </w:r>
    </w:p>
    <w:bookmarkEnd w:id="114"/>
    <w:bookmarkStart w:name="z127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– 3 балла – кандидат ведет беседу скованно, но реагирует на наводящие вопросы</w:t>
      </w:r>
    </w:p>
    <w:bookmarkEnd w:id="115"/>
    <w:bookmarkStart w:name="z128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балла – кандидат достаточно легко ведет беседу по профессиональной тематике, но теряет логику рассуждений при ситуационных и мотивационных вопросах</w:t>
      </w:r>
    </w:p>
    <w:bookmarkEnd w:id="116"/>
    <w:bookmarkStart w:name="z129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баллов – кандидат свободно ведет беседу по профессиональной тематике, легко реагирует на вопросы на любую тему</w:t>
      </w:r>
    </w:p>
    <w:bookmarkEnd w:id="1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