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1813" w14:textId="9541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13 июня 2011 года № 362 "Об утверждении квалификационных требований, предъявляемых к лицам, которым выдается свидетельство авиационного персонала"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14 июля 2017 года № 470. Зарегистрирован в Министерстве юстиции Республики Казахстан 17 августа 2017 года № 15506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предъявляемых к лицам, которым выдается свидетельство авиационного персонала" (зарегистрированный в Реестре государственной регистрации нормативных правовых актов № 7058, опубликованный в газете "Казахстанская правда" от 10 августа 2011 года № 251 (26672))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квалификационных требований к лицу для получения свидетельства авиационного персонала";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 прилагаемые Квалификационные требования к лицу для получения свидетельства авиационного персонала";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лицам, которым выдается свидетельство авиационного персонала,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5"/>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3"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4"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9"/>
    <w:bookmarkStart w:name="z15"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16"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17" w:id="12"/>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2017 года № 470</w:t>
            </w:r>
          </w:p>
        </w:tc>
      </w:tr>
    </w:tbl>
    <w:bookmarkStart w:name="z20" w:id="13"/>
    <w:p>
      <w:pPr>
        <w:spacing w:after="0"/>
        <w:ind w:left="0"/>
        <w:jc w:val="left"/>
      </w:pPr>
      <w:r>
        <w:rPr>
          <w:rFonts w:ascii="Times New Roman"/>
          <w:b/>
          <w:i w:val="false"/>
          <w:color w:val="000000"/>
        </w:rPr>
        <w:t xml:space="preserve"> Квалификационные требования к лицу для получения свидетельства авиационного персонала</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Квалификационные требования к лицу для получения свидетельства авиационного персонала (далее – Квалификационные требования)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54 Закона Республики Казахстан от 15 июля 2010 года "Об использовании воздушного пространства Республики Казахстан и деятельности авиации", со стандартами и рекомендуемой практикой Международной организации гражданской авиации (далее - ИКАО) (Приложение 1 к Конвенции о международной гражданской авиации "Выдача свидетельств авиационному персоналу").</w:t>
      </w:r>
    </w:p>
    <w:bookmarkEnd w:id="15"/>
    <w:bookmarkStart w:name="z23" w:id="16"/>
    <w:p>
      <w:pPr>
        <w:spacing w:after="0"/>
        <w:ind w:left="0"/>
        <w:jc w:val="both"/>
      </w:pPr>
      <w:r>
        <w:rPr>
          <w:rFonts w:ascii="Times New Roman"/>
          <w:b w:val="false"/>
          <w:i w:val="false"/>
          <w:color w:val="000000"/>
          <w:sz w:val="28"/>
        </w:rPr>
        <w:t>
      2. Настоящие квалификационные требования определяют требования к следующему авиационному персоналу:</w:t>
      </w:r>
    </w:p>
    <w:bookmarkEnd w:id="16"/>
    <w:bookmarkStart w:name="z24" w:id="17"/>
    <w:p>
      <w:pPr>
        <w:spacing w:after="0"/>
        <w:ind w:left="0"/>
        <w:jc w:val="both"/>
      </w:pPr>
      <w:r>
        <w:rPr>
          <w:rFonts w:ascii="Times New Roman"/>
          <w:b w:val="false"/>
          <w:i w:val="false"/>
          <w:color w:val="000000"/>
          <w:sz w:val="28"/>
        </w:rPr>
        <w:t>
      1) члены летного экипажа:</w:t>
      </w:r>
    </w:p>
    <w:bookmarkEnd w:id="17"/>
    <w:bookmarkStart w:name="z25" w:id="18"/>
    <w:p>
      <w:pPr>
        <w:spacing w:after="0"/>
        <w:ind w:left="0"/>
        <w:jc w:val="both"/>
      </w:pPr>
      <w:r>
        <w:rPr>
          <w:rFonts w:ascii="Times New Roman"/>
          <w:b w:val="false"/>
          <w:i w:val="false"/>
          <w:color w:val="000000"/>
          <w:sz w:val="28"/>
        </w:rPr>
        <w:t>
      пилот сверхлегкого воздушного судна (планер, мотодельтаплан, автожир, свободный аэростат, дирижабль);</w:t>
      </w:r>
    </w:p>
    <w:bookmarkEnd w:id="18"/>
    <w:bookmarkStart w:name="z26" w:id="19"/>
    <w:p>
      <w:pPr>
        <w:spacing w:after="0"/>
        <w:ind w:left="0"/>
        <w:jc w:val="both"/>
      </w:pPr>
      <w:r>
        <w:rPr>
          <w:rFonts w:ascii="Times New Roman"/>
          <w:b w:val="false"/>
          <w:i w:val="false"/>
          <w:color w:val="000000"/>
          <w:sz w:val="28"/>
        </w:rPr>
        <w:t>
      пилот легкого воздушного судна (самолет);</w:t>
      </w:r>
    </w:p>
    <w:bookmarkEnd w:id="19"/>
    <w:bookmarkStart w:name="z27" w:id="20"/>
    <w:p>
      <w:pPr>
        <w:spacing w:after="0"/>
        <w:ind w:left="0"/>
        <w:jc w:val="both"/>
      </w:pPr>
      <w:r>
        <w:rPr>
          <w:rFonts w:ascii="Times New Roman"/>
          <w:b w:val="false"/>
          <w:i w:val="false"/>
          <w:color w:val="000000"/>
          <w:sz w:val="28"/>
        </w:rPr>
        <w:t>
      частный пилот (самолет, вертолет или воздушное судно с системой увеличения подъемной силы);</w:t>
      </w:r>
    </w:p>
    <w:bookmarkEnd w:id="20"/>
    <w:bookmarkStart w:name="z28" w:id="21"/>
    <w:p>
      <w:pPr>
        <w:spacing w:after="0"/>
        <w:ind w:left="0"/>
        <w:jc w:val="both"/>
      </w:pPr>
      <w:r>
        <w:rPr>
          <w:rFonts w:ascii="Times New Roman"/>
          <w:b w:val="false"/>
          <w:i w:val="false"/>
          <w:color w:val="000000"/>
          <w:sz w:val="28"/>
        </w:rPr>
        <w:t>
      пилот коммерческой авиации (самолет, вертолет);</w:t>
      </w:r>
    </w:p>
    <w:bookmarkEnd w:id="21"/>
    <w:bookmarkStart w:name="z29" w:id="22"/>
    <w:p>
      <w:pPr>
        <w:spacing w:after="0"/>
        <w:ind w:left="0"/>
        <w:jc w:val="both"/>
      </w:pPr>
      <w:r>
        <w:rPr>
          <w:rFonts w:ascii="Times New Roman"/>
          <w:b w:val="false"/>
          <w:i w:val="false"/>
          <w:color w:val="000000"/>
          <w:sz w:val="28"/>
        </w:rPr>
        <w:t>
      пилот многочленного экипажа (самолет);</w:t>
      </w:r>
    </w:p>
    <w:bookmarkEnd w:id="22"/>
    <w:bookmarkStart w:name="z30" w:id="23"/>
    <w:p>
      <w:pPr>
        <w:spacing w:after="0"/>
        <w:ind w:left="0"/>
        <w:jc w:val="both"/>
      </w:pPr>
      <w:r>
        <w:rPr>
          <w:rFonts w:ascii="Times New Roman"/>
          <w:b w:val="false"/>
          <w:i w:val="false"/>
          <w:color w:val="000000"/>
          <w:sz w:val="28"/>
        </w:rPr>
        <w:t>
      линейный пилот (самолет, вертолет);</w:t>
      </w:r>
    </w:p>
    <w:bookmarkEnd w:id="23"/>
    <w:bookmarkStart w:name="z31" w:id="24"/>
    <w:p>
      <w:pPr>
        <w:spacing w:after="0"/>
        <w:ind w:left="0"/>
        <w:jc w:val="both"/>
      </w:pPr>
      <w:r>
        <w:rPr>
          <w:rFonts w:ascii="Times New Roman"/>
          <w:b w:val="false"/>
          <w:i w:val="false"/>
          <w:color w:val="000000"/>
          <w:sz w:val="28"/>
        </w:rPr>
        <w:t>
      2) члены летного экипажа, отличные от пилотов:</w:t>
      </w:r>
    </w:p>
    <w:bookmarkEnd w:id="24"/>
    <w:bookmarkStart w:name="z32" w:id="25"/>
    <w:p>
      <w:pPr>
        <w:spacing w:after="0"/>
        <w:ind w:left="0"/>
        <w:jc w:val="both"/>
      </w:pPr>
      <w:r>
        <w:rPr>
          <w:rFonts w:ascii="Times New Roman"/>
          <w:b w:val="false"/>
          <w:i w:val="false"/>
          <w:color w:val="000000"/>
          <w:sz w:val="28"/>
        </w:rPr>
        <w:t>
      штурман;</w:t>
      </w:r>
    </w:p>
    <w:bookmarkEnd w:id="25"/>
    <w:bookmarkStart w:name="z33" w:id="26"/>
    <w:p>
      <w:pPr>
        <w:spacing w:after="0"/>
        <w:ind w:left="0"/>
        <w:jc w:val="both"/>
      </w:pPr>
      <w:r>
        <w:rPr>
          <w:rFonts w:ascii="Times New Roman"/>
          <w:b w:val="false"/>
          <w:i w:val="false"/>
          <w:color w:val="000000"/>
          <w:sz w:val="28"/>
        </w:rPr>
        <w:t>
      бортинженер (бортмеханик);</w:t>
      </w:r>
    </w:p>
    <w:bookmarkEnd w:id="26"/>
    <w:bookmarkStart w:name="z34" w:id="27"/>
    <w:p>
      <w:pPr>
        <w:spacing w:after="0"/>
        <w:ind w:left="0"/>
        <w:jc w:val="both"/>
      </w:pPr>
      <w:r>
        <w:rPr>
          <w:rFonts w:ascii="Times New Roman"/>
          <w:b w:val="false"/>
          <w:i w:val="false"/>
          <w:color w:val="000000"/>
          <w:sz w:val="28"/>
        </w:rPr>
        <w:t>
      бортрадист;</w:t>
      </w:r>
    </w:p>
    <w:bookmarkEnd w:id="27"/>
    <w:bookmarkStart w:name="z35" w:id="28"/>
    <w:p>
      <w:pPr>
        <w:spacing w:after="0"/>
        <w:ind w:left="0"/>
        <w:jc w:val="both"/>
      </w:pPr>
      <w:r>
        <w:rPr>
          <w:rFonts w:ascii="Times New Roman"/>
          <w:b w:val="false"/>
          <w:i w:val="false"/>
          <w:color w:val="000000"/>
          <w:sz w:val="28"/>
        </w:rPr>
        <w:t>
      3) другой авиационный персонал:</w:t>
      </w:r>
    </w:p>
    <w:bookmarkEnd w:id="28"/>
    <w:bookmarkStart w:name="z36" w:id="29"/>
    <w:p>
      <w:pPr>
        <w:spacing w:after="0"/>
        <w:ind w:left="0"/>
        <w:jc w:val="both"/>
      </w:pPr>
      <w:r>
        <w:rPr>
          <w:rFonts w:ascii="Times New Roman"/>
          <w:b w:val="false"/>
          <w:i w:val="false"/>
          <w:color w:val="000000"/>
          <w:sz w:val="28"/>
        </w:rPr>
        <w:t>
      диспетчер обслуживания воздушного движения (далее – диспетчер ОВД);</w:t>
      </w:r>
    </w:p>
    <w:bookmarkEnd w:id="29"/>
    <w:bookmarkStart w:name="z37" w:id="30"/>
    <w:p>
      <w:pPr>
        <w:spacing w:after="0"/>
        <w:ind w:left="0"/>
        <w:jc w:val="both"/>
      </w:pPr>
      <w:r>
        <w:rPr>
          <w:rFonts w:ascii="Times New Roman"/>
          <w:b w:val="false"/>
          <w:i w:val="false"/>
          <w:color w:val="000000"/>
          <w:sz w:val="28"/>
        </w:rPr>
        <w:t>
      специалист по техническому обслуживанию воздушных судов (далее – специалист по ТО ВС);</w:t>
      </w:r>
    </w:p>
    <w:bookmarkEnd w:id="30"/>
    <w:bookmarkStart w:name="z38" w:id="31"/>
    <w:p>
      <w:pPr>
        <w:spacing w:after="0"/>
        <w:ind w:left="0"/>
        <w:jc w:val="both"/>
      </w:pPr>
      <w:r>
        <w:rPr>
          <w:rFonts w:ascii="Times New Roman"/>
          <w:b w:val="false"/>
          <w:i w:val="false"/>
          <w:color w:val="000000"/>
          <w:sz w:val="28"/>
        </w:rPr>
        <w:t>
      сотрудник по обеспечению полетов/полетный диспетчер;</w:t>
      </w:r>
    </w:p>
    <w:bookmarkEnd w:id="31"/>
    <w:bookmarkStart w:name="z39" w:id="32"/>
    <w:p>
      <w:pPr>
        <w:spacing w:after="0"/>
        <w:ind w:left="0"/>
        <w:jc w:val="both"/>
      </w:pPr>
      <w:r>
        <w:rPr>
          <w:rFonts w:ascii="Times New Roman"/>
          <w:b w:val="false"/>
          <w:i w:val="false"/>
          <w:color w:val="000000"/>
          <w:sz w:val="28"/>
        </w:rPr>
        <w:t>
      оператор авиационной станции (расположенной на морской установке);</w:t>
      </w:r>
    </w:p>
    <w:bookmarkEnd w:id="32"/>
    <w:bookmarkStart w:name="z40" w:id="33"/>
    <w:p>
      <w:pPr>
        <w:spacing w:after="0"/>
        <w:ind w:left="0"/>
        <w:jc w:val="both"/>
      </w:pPr>
      <w:r>
        <w:rPr>
          <w:rFonts w:ascii="Times New Roman"/>
          <w:b w:val="false"/>
          <w:i w:val="false"/>
          <w:color w:val="000000"/>
          <w:sz w:val="28"/>
        </w:rPr>
        <w:t>
      3. Выполнение функций члена экипажа воздушных судов, специалиста по</w:t>
      </w:r>
      <w:r>
        <w:rPr>
          <w:rFonts w:ascii="Times New Roman"/>
          <w:b w:val="false"/>
          <w:i w:val="false"/>
          <w:color w:val="000000"/>
          <w:sz w:val="28"/>
        </w:rPr>
        <w:t xml:space="preserve"> ТО ВС, диспетчера ОВД, сотрудника по обеспечению полетов и оператора авиационной станции осуществляется лицом, отвечающим настоящим Квалификационным требованиям и имеющим действующее свидетельство с соответствующими квалификационными отметками. Личные дела авиационного персонала, содержащие документы, их копии и записи, подтверждающие соответствие настоящим Квалификационным требованиям, хранятся в организациях гражданской авиаций и в уполномоченном органе в сфере гражданской авиации и передаются в установленном законодательством порядке в архив уполномоченного органа по истечении 5 лет с момента окончания срока действия свидетельства авиационного персонала;</w:t>
      </w:r>
    </w:p>
    <w:bookmarkEnd w:id="33"/>
    <w:bookmarkStart w:name="z42" w:id="34"/>
    <w:p>
      <w:pPr>
        <w:spacing w:after="0"/>
        <w:ind w:left="0"/>
        <w:jc w:val="both"/>
      </w:pPr>
      <w:r>
        <w:rPr>
          <w:rFonts w:ascii="Times New Roman"/>
          <w:b w:val="false"/>
          <w:i w:val="false"/>
          <w:color w:val="000000"/>
          <w:sz w:val="28"/>
        </w:rPr>
        <w:t>
      4. Основные определения и термины, используемые в настоящих Квалификационных требованиях:</w:t>
      </w:r>
    </w:p>
    <w:bookmarkEnd w:id="34"/>
    <w:bookmarkStart w:name="z43" w:id="35"/>
    <w:p>
      <w:pPr>
        <w:spacing w:after="0"/>
        <w:ind w:left="0"/>
        <w:jc w:val="both"/>
      </w:pPr>
      <w:r>
        <w:rPr>
          <w:rFonts w:ascii="Times New Roman"/>
          <w:b w:val="false"/>
          <w:i w:val="false"/>
          <w:color w:val="000000"/>
          <w:sz w:val="28"/>
        </w:rPr>
        <w:t xml:space="preserve">
      1) авиационный учебный центр (далее – АУЦ) – юридическое лицо, осуществляющее профессиональную подготовку авиационного персонала и государственных авиационных инспекторов; </w:t>
      </w:r>
    </w:p>
    <w:bookmarkEnd w:id="35"/>
    <w:bookmarkStart w:name="z44" w:id="36"/>
    <w:p>
      <w:pPr>
        <w:spacing w:after="0"/>
        <w:ind w:left="0"/>
        <w:jc w:val="both"/>
      </w:pPr>
      <w:r>
        <w:rPr>
          <w:rFonts w:ascii="Times New Roman"/>
          <w:b w:val="false"/>
          <w:i w:val="false"/>
          <w:color w:val="000000"/>
          <w:sz w:val="28"/>
        </w:rPr>
        <w:t>
      2) автожир – винтокрылое воздушное судно тяжелее воздуха, поддерживаемое в полете подъемной силой свободновращающегося в режиме авторотации несущего винта;</w:t>
      </w:r>
    </w:p>
    <w:bookmarkEnd w:id="36"/>
    <w:bookmarkStart w:name="z45" w:id="37"/>
    <w:p>
      <w:pPr>
        <w:spacing w:after="0"/>
        <w:ind w:left="0"/>
        <w:jc w:val="both"/>
      </w:pPr>
      <w:r>
        <w:rPr>
          <w:rFonts w:ascii="Times New Roman"/>
          <w:b w:val="false"/>
          <w:i w:val="false"/>
          <w:color w:val="000000"/>
          <w:sz w:val="28"/>
        </w:rPr>
        <w:t>
      3)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37"/>
    <w:bookmarkStart w:name="z46" w:id="38"/>
    <w:p>
      <w:pPr>
        <w:spacing w:after="0"/>
        <w:ind w:left="0"/>
        <w:jc w:val="both"/>
      </w:pPr>
      <w:r>
        <w:rPr>
          <w:rFonts w:ascii="Times New Roman"/>
          <w:b w:val="false"/>
          <w:i w:val="false"/>
          <w:color w:val="000000"/>
          <w:sz w:val="28"/>
        </w:rPr>
        <w:t>
      4) время наземной тренировки по приборам – время, в течение которого пилот отрабатывает на земле имитируемый полет по приборам на тренажерном устройстве имитации полета, утвержденном уполномоченным органом;</w:t>
      </w:r>
    </w:p>
    <w:bookmarkEnd w:id="38"/>
    <w:bookmarkStart w:name="z47" w:id="39"/>
    <w:p>
      <w:pPr>
        <w:spacing w:after="0"/>
        <w:ind w:left="0"/>
        <w:jc w:val="both"/>
      </w:pPr>
      <w:r>
        <w:rPr>
          <w:rFonts w:ascii="Times New Roman"/>
          <w:b w:val="false"/>
          <w:i w:val="false"/>
          <w:color w:val="000000"/>
          <w:sz w:val="28"/>
        </w:rPr>
        <w:t>
      5) приборное время – время полета по приборам или время наземной тренировки по приборам;</w:t>
      </w:r>
    </w:p>
    <w:bookmarkEnd w:id="39"/>
    <w:bookmarkStart w:name="z48" w:id="40"/>
    <w:p>
      <w:pPr>
        <w:spacing w:after="0"/>
        <w:ind w:left="0"/>
        <w:jc w:val="both"/>
      </w:pPr>
      <w:r>
        <w:rPr>
          <w:rFonts w:ascii="Times New Roman"/>
          <w:b w:val="false"/>
          <w:i w:val="false"/>
          <w:color w:val="000000"/>
          <w:sz w:val="28"/>
        </w:rPr>
        <w:t>
      6) время полета (налет) по приборам - время, в течение которого пилот пилотирует воздушное судно исключительно по приборам без использования внешних ориентиров;</w:t>
      </w:r>
    </w:p>
    <w:bookmarkEnd w:id="40"/>
    <w:bookmarkStart w:name="z49" w:id="41"/>
    <w:p>
      <w:pPr>
        <w:spacing w:after="0"/>
        <w:ind w:left="0"/>
        <w:jc w:val="both"/>
      </w:pPr>
      <w:r>
        <w:rPr>
          <w:rFonts w:ascii="Times New Roman"/>
          <w:b w:val="false"/>
          <w:i w:val="false"/>
          <w:color w:val="000000"/>
          <w:sz w:val="28"/>
        </w:rPr>
        <w:t>
      7) организация гражданской авиации (далее – организация ГА) - юридическое лицо, осуществляющее деятельность в сфере гражданской авиации;</w:t>
      </w:r>
    </w:p>
    <w:bookmarkEnd w:id="41"/>
    <w:bookmarkStart w:name="z50" w:id="42"/>
    <w:p>
      <w:pPr>
        <w:spacing w:after="0"/>
        <w:ind w:left="0"/>
        <w:jc w:val="both"/>
      </w:pPr>
      <w:r>
        <w:rPr>
          <w:rFonts w:ascii="Times New Roman"/>
          <w:b w:val="false"/>
          <w:i w:val="false"/>
          <w:color w:val="000000"/>
          <w:sz w:val="28"/>
        </w:rPr>
        <w:t>
      8) организация по техническому обслуживанию и ремонту авиационной техники (далее – ТО и РАТ) – юридическое лицо или структурное подразделение юридического лица, осуществляющее техническое обслуживание и (или) ремонт авиационной техники и имеющее действующий сертификат организации по техническому обслуживанию и ремонту авиационной техники;</w:t>
      </w:r>
    </w:p>
    <w:bookmarkEnd w:id="42"/>
    <w:bookmarkStart w:name="z51" w:id="43"/>
    <w:p>
      <w:pPr>
        <w:spacing w:after="0"/>
        <w:ind w:left="0"/>
        <w:jc w:val="both"/>
      </w:pPr>
      <w:r>
        <w:rPr>
          <w:rFonts w:ascii="Times New Roman"/>
          <w:b w:val="false"/>
          <w:i w:val="false"/>
          <w:color w:val="000000"/>
          <w:sz w:val="28"/>
        </w:rPr>
        <w:t xml:space="preserve">
      9)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и деятельности гражданской и экспериментальной авиации; </w:t>
      </w:r>
    </w:p>
    <w:bookmarkEnd w:id="43"/>
    <w:bookmarkStart w:name="z52" w:id="44"/>
    <w:p>
      <w:pPr>
        <w:spacing w:after="0"/>
        <w:ind w:left="0"/>
        <w:jc w:val="both"/>
      </w:pPr>
      <w:r>
        <w:rPr>
          <w:rFonts w:ascii="Times New Roman"/>
          <w:b w:val="false"/>
          <w:i w:val="false"/>
          <w:color w:val="000000"/>
          <w:sz w:val="28"/>
        </w:rPr>
        <w:t xml:space="preserve">
      10) вид воздушных судов – классификация воздушных судов на основе </w:t>
      </w:r>
    </w:p>
    <w:bookmarkEnd w:id="44"/>
    <w:bookmarkStart w:name="z53" w:id="45"/>
    <w:p>
      <w:pPr>
        <w:spacing w:after="0"/>
        <w:ind w:left="0"/>
        <w:jc w:val="both"/>
      </w:pPr>
      <w:r>
        <w:rPr>
          <w:rFonts w:ascii="Times New Roman"/>
          <w:b w:val="false"/>
          <w:i w:val="false"/>
          <w:color w:val="000000"/>
          <w:sz w:val="28"/>
        </w:rPr>
        <w:t xml:space="preserve">
       установленных основных характеристик: </w:t>
      </w:r>
    </w:p>
    <w:bookmarkEnd w:id="45"/>
    <w:bookmarkStart w:name="z54" w:id="46"/>
    <w:p>
      <w:pPr>
        <w:spacing w:after="0"/>
        <w:ind w:left="0"/>
        <w:jc w:val="both"/>
      </w:pPr>
      <w:r>
        <w:rPr>
          <w:rFonts w:ascii="Times New Roman"/>
          <w:b w:val="false"/>
          <w:i w:val="false"/>
          <w:color w:val="000000"/>
          <w:sz w:val="28"/>
        </w:rPr>
        <w:t>
      самолет;</w:t>
      </w:r>
    </w:p>
    <w:bookmarkEnd w:id="46"/>
    <w:bookmarkStart w:name="z55" w:id="47"/>
    <w:p>
      <w:pPr>
        <w:spacing w:after="0"/>
        <w:ind w:left="0"/>
        <w:jc w:val="both"/>
      </w:pPr>
      <w:r>
        <w:rPr>
          <w:rFonts w:ascii="Times New Roman"/>
          <w:b w:val="false"/>
          <w:i w:val="false"/>
          <w:color w:val="000000"/>
          <w:sz w:val="28"/>
        </w:rPr>
        <w:t xml:space="preserve">
      вертолет; </w:t>
      </w:r>
    </w:p>
    <w:bookmarkEnd w:id="47"/>
    <w:bookmarkStart w:name="z56" w:id="48"/>
    <w:p>
      <w:pPr>
        <w:spacing w:after="0"/>
        <w:ind w:left="0"/>
        <w:jc w:val="both"/>
      </w:pPr>
      <w:r>
        <w:rPr>
          <w:rFonts w:ascii="Times New Roman"/>
          <w:b w:val="false"/>
          <w:i w:val="false"/>
          <w:color w:val="000000"/>
          <w:sz w:val="28"/>
        </w:rPr>
        <w:t>
      воздушное судно с системой увеличения подъемной силы;</w:t>
      </w:r>
    </w:p>
    <w:bookmarkEnd w:id="48"/>
    <w:bookmarkStart w:name="z57" w:id="49"/>
    <w:p>
      <w:pPr>
        <w:spacing w:after="0"/>
        <w:ind w:left="0"/>
        <w:jc w:val="both"/>
      </w:pPr>
      <w:r>
        <w:rPr>
          <w:rFonts w:ascii="Times New Roman"/>
          <w:b w:val="false"/>
          <w:i w:val="false"/>
          <w:color w:val="000000"/>
          <w:sz w:val="28"/>
        </w:rPr>
        <w:t>
      воздушное судно сверхлегкой авиации (мотодельтаплан, автожир, планер, свободный аэростат, дирижабль);</w:t>
      </w:r>
    </w:p>
    <w:bookmarkEnd w:id="49"/>
    <w:bookmarkStart w:name="z58" w:id="50"/>
    <w:p>
      <w:pPr>
        <w:spacing w:after="0"/>
        <w:ind w:left="0"/>
        <w:jc w:val="both"/>
      </w:pPr>
      <w:r>
        <w:rPr>
          <w:rFonts w:ascii="Times New Roman"/>
          <w:b w:val="false"/>
          <w:i w:val="false"/>
          <w:color w:val="000000"/>
          <w:sz w:val="28"/>
        </w:rPr>
        <w:t>
      11) воздушное судно (далее - ВС) - любой аппарат, поддерживаемый в атмосфере за счет его взаимодействия с воздухом, исключая взаимодействие с воздухом, отраженным от земной поверхности;</w:t>
      </w:r>
    </w:p>
    <w:bookmarkEnd w:id="50"/>
    <w:bookmarkStart w:name="z59" w:id="51"/>
    <w:p>
      <w:pPr>
        <w:spacing w:after="0"/>
        <w:ind w:left="0"/>
        <w:jc w:val="both"/>
      </w:pPr>
      <w:r>
        <w:rPr>
          <w:rFonts w:ascii="Times New Roman"/>
          <w:b w:val="false"/>
          <w:i w:val="false"/>
          <w:color w:val="000000"/>
          <w:sz w:val="28"/>
        </w:rPr>
        <w:t>
      12) командир воздушного судна (далее – КВС)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p>
    <w:bookmarkEnd w:id="51"/>
    <w:bookmarkStart w:name="z60" w:id="52"/>
    <w:p>
      <w:pPr>
        <w:spacing w:after="0"/>
        <w:ind w:left="0"/>
        <w:jc w:val="both"/>
      </w:pPr>
      <w:r>
        <w:rPr>
          <w:rFonts w:ascii="Times New Roman"/>
          <w:b w:val="false"/>
          <w:i w:val="false"/>
          <w:color w:val="000000"/>
          <w:sz w:val="28"/>
        </w:rPr>
        <w:t>
      13) бортовое электронное оборудование – любое электронное устройство, включая его электрическую часть, предназначенное для использования на борту воздушного судна, в том числе радиооборудование, система автоматического управления полетом и приборное оборудование;</w:t>
      </w:r>
    </w:p>
    <w:bookmarkEnd w:id="52"/>
    <w:bookmarkStart w:name="z61" w:id="53"/>
    <w:p>
      <w:pPr>
        <w:spacing w:after="0"/>
        <w:ind w:left="0"/>
        <w:jc w:val="both"/>
      </w:pPr>
      <w:r>
        <w:rPr>
          <w:rFonts w:ascii="Times New Roman"/>
          <w:b w:val="false"/>
          <w:i w:val="false"/>
          <w:color w:val="000000"/>
          <w:sz w:val="28"/>
        </w:rPr>
        <w:t>
      14) воздушное судно, сертифицированное для полетов с одним пилотом - тип воздушного судна, которое по решению государства регистрации, принятому во время сертификации, может безопасно эксплуатироваться летным экипажем минимального состава, а именно одним пилотом;</w:t>
      </w:r>
    </w:p>
    <w:bookmarkEnd w:id="53"/>
    <w:bookmarkStart w:name="z62" w:id="54"/>
    <w:p>
      <w:pPr>
        <w:spacing w:after="0"/>
        <w:ind w:left="0"/>
        <w:jc w:val="both"/>
      </w:pPr>
      <w:r>
        <w:rPr>
          <w:rFonts w:ascii="Times New Roman"/>
          <w:b w:val="false"/>
          <w:i w:val="false"/>
          <w:color w:val="000000"/>
          <w:sz w:val="28"/>
        </w:rPr>
        <w:t>
      15) квалификационная отметка - запись, сделанная в свидетельстве или имеющем к нему отношение документе, указывающая на особые условия, права или ограничения, относящиеся к этому свидетельству;</w:t>
      </w:r>
    </w:p>
    <w:bookmarkEnd w:id="54"/>
    <w:bookmarkStart w:name="z63" w:id="55"/>
    <w:p>
      <w:pPr>
        <w:spacing w:after="0"/>
        <w:ind w:left="0"/>
        <w:jc w:val="both"/>
      </w:pPr>
      <w:r>
        <w:rPr>
          <w:rFonts w:ascii="Times New Roman"/>
          <w:b w:val="false"/>
          <w:i w:val="false"/>
          <w:color w:val="000000"/>
          <w:sz w:val="28"/>
        </w:rPr>
        <w:t>
      16) квалификация - сочетание умений, знаний и установок, требуемых для выполнения задачи на предписанном уровне;</w:t>
      </w:r>
    </w:p>
    <w:bookmarkEnd w:id="55"/>
    <w:bookmarkStart w:name="z64" w:id="56"/>
    <w:p>
      <w:pPr>
        <w:spacing w:after="0"/>
        <w:ind w:left="0"/>
        <w:jc w:val="both"/>
      </w:pPr>
      <w:r>
        <w:rPr>
          <w:rFonts w:ascii="Times New Roman"/>
          <w:b w:val="false"/>
          <w:i w:val="false"/>
          <w:color w:val="000000"/>
          <w:sz w:val="28"/>
        </w:rPr>
        <w:t>
      17) КВС под наблюдением – второй пилот, выполняющий под наблюдением КВС обязанности и функции КВС. Налет в качестве КВС под наблюдением фиксируется в летной книжке пилота, удостоверяется подписью инструктора и засчитывается в общий налет в качестве КВС;</w:t>
      </w:r>
    </w:p>
    <w:bookmarkEnd w:id="56"/>
    <w:bookmarkStart w:name="z65" w:id="57"/>
    <w:p>
      <w:pPr>
        <w:spacing w:after="0"/>
        <w:ind w:left="0"/>
        <w:jc w:val="both"/>
      </w:pPr>
      <w:r>
        <w:rPr>
          <w:rFonts w:ascii="Times New Roman"/>
          <w:b w:val="false"/>
          <w:i w:val="false"/>
          <w:color w:val="000000"/>
          <w:sz w:val="28"/>
        </w:rPr>
        <w:t>
      18) подготовка по утвержденной программе - подготовка, осуществляемая под контролем и по специальной программе, утвержденной Договаривающимся государством;</w:t>
      </w:r>
    </w:p>
    <w:bookmarkEnd w:id="57"/>
    <w:bookmarkStart w:name="z66" w:id="58"/>
    <w:p>
      <w:pPr>
        <w:spacing w:after="0"/>
        <w:ind w:left="0"/>
        <w:jc w:val="both"/>
      </w:pPr>
      <w:r>
        <w:rPr>
          <w:rFonts w:ascii="Times New Roman"/>
          <w:b w:val="false"/>
          <w:i w:val="false"/>
          <w:color w:val="000000"/>
          <w:sz w:val="28"/>
        </w:rPr>
        <w:t>
      19) дирижабль – воздушное судно легче воздуха, приводимый в движение силовой установкой;</w:t>
      </w:r>
    </w:p>
    <w:bookmarkEnd w:id="58"/>
    <w:bookmarkStart w:name="z67" w:id="59"/>
    <w:p>
      <w:pPr>
        <w:spacing w:after="0"/>
        <w:ind w:left="0"/>
        <w:jc w:val="both"/>
      </w:pPr>
      <w:r>
        <w:rPr>
          <w:rFonts w:ascii="Times New Roman"/>
          <w:b w:val="false"/>
          <w:i w:val="false"/>
          <w:color w:val="000000"/>
          <w:sz w:val="28"/>
        </w:rPr>
        <w:t>
      20) свободный аэростат - летательный аппарат легче воздуха, использующий для полета подъемную силу заключенного в оболочке газа или нагретого воздуха с плотностью меньшей, чем плотность окружающего воздуха;</w:t>
      </w:r>
    </w:p>
    <w:bookmarkEnd w:id="59"/>
    <w:bookmarkStart w:name="z68" w:id="60"/>
    <w:p>
      <w:pPr>
        <w:spacing w:after="0"/>
        <w:ind w:left="0"/>
        <w:jc w:val="both"/>
      </w:pPr>
      <w:r>
        <w:rPr>
          <w:rFonts w:ascii="Times New Roman"/>
          <w:b w:val="false"/>
          <w:i w:val="false"/>
          <w:color w:val="000000"/>
          <w:sz w:val="28"/>
        </w:rPr>
        <w:t>
      21) второй пилот - имеющий свидетельство пилот, который выполняет любые функции пилота, кроме функций командира воздушного судна; исключение составляет пилот, находящийся на борту воздушного судна исключительно с целью прохождения летной подготовки;</w:t>
      </w:r>
    </w:p>
    <w:bookmarkEnd w:id="60"/>
    <w:bookmarkStart w:name="z69" w:id="61"/>
    <w:p>
      <w:pPr>
        <w:spacing w:after="0"/>
        <w:ind w:left="0"/>
        <w:jc w:val="both"/>
      </w:pPr>
      <w:r>
        <w:rPr>
          <w:rFonts w:ascii="Times New Roman"/>
          <w:b w:val="false"/>
          <w:i w:val="false"/>
          <w:color w:val="000000"/>
          <w:sz w:val="28"/>
        </w:rPr>
        <w:t xml:space="preserve">
      22) экзаменатор (экзаменующий или аттестующий специалист) – физическое лицо, обладающее соответствующей квалификацией, уполномоченное и назначенное проводить конкретную оценку (проверку, тестирование) в отношении кандидатов для получения и обладателей свидетельства авиационного персонала в соответствии с нормативно-правовыми актами в области гражданской авиации Республики Казахстан. </w:t>
      </w:r>
    </w:p>
    <w:bookmarkEnd w:id="61"/>
    <w:bookmarkStart w:name="z70" w:id="62"/>
    <w:p>
      <w:pPr>
        <w:spacing w:after="0"/>
        <w:ind w:left="0"/>
        <w:jc w:val="both"/>
      </w:pPr>
      <w:r>
        <w:rPr>
          <w:rFonts w:ascii="Times New Roman"/>
          <w:b w:val="false"/>
          <w:i w:val="false"/>
          <w:color w:val="000000"/>
          <w:sz w:val="28"/>
        </w:rPr>
        <w:t>
      23) воздушное судно с системой увеличения подъемной силы - воздушное судно тяжелее воздуха, способное выполнять вертикальный взлет, вертикальную посадку и полет на малой скорости, что в основном обеспечивается приводимой в действие двигателем механизацией крыла или тягой двигателя, используемых для создания подъемной силы на этих режимах полета, а также не вращающимися аэродинамическими поверхностями, создающими подъемную силу при выполнении горизонтального полета;</w:t>
      </w:r>
    </w:p>
    <w:bookmarkEnd w:id="62"/>
    <w:bookmarkStart w:name="z71" w:id="63"/>
    <w:p>
      <w:pPr>
        <w:spacing w:after="0"/>
        <w:ind w:left="0"/>
        <w:jc w:val="both"/>
      </w:pPr>
      <w:r>
        <w:rPr>
          <w:rFonts w:ascii="Times New Roman"/>
          <w:b w:val="false"/>
          <w:i w:val="false"/>
          <w:color w:val="000000"/>
          <w:sz w:val="28"/>
        </w:rPr>
        <w:t>
      24) диспетчер ОВД с квалификационной отметкой в свидетельстве – диспетчер ОВД, имеющий свидетельство и действительные квалификационные отметки, соответствующие осуществляемым им правам;</w:t>
      </w:r>
    </w:p>
    <w:bookmarkEnd w:id="63"/>
    <w:bookmarkStart w:name="z72" w:id="64"/>
    <w:p>
      <w:pPr>
        <w:spacing w:after="0"/>
        <w:ind w:left="0"/>
        <w:jc w:val="both"/>
      </w:pPr>
      <w:r>
        <w:rPr>
          <w:rFonts w:ascii="Times New Roman"/>
          <w:b w:val="false"/>
          <w:i w:val="false"/>
          <w:color w:val="000000"/>
          <w:sz w:val="28"/>
        </w:rPr>
        <w:t>
      25) коммерческая воздушная перевозка - полет воздушного судна для перевозки пассажиров, грузов или почты за плату или по найму;</w:t>
      </w:r>
    </w:p>
    <w:bookmarkEnd w:id="64"/>
    <w:bookmarkStart w:name="z73" w:id="65"/>
    <w:p>
      <w:pPr>
        <w:spacing w:after="0"/>
        <w:ind w:left="0"/>
        <w:jc w:val="both"/>
      </w:pPr>
      <w:r>
        <w:rPr>
          <w:rFonts w:ascii="Times New Roman"/>
          <w:b w:val="false"/>
          <w:i w:val="false"/>
          <w:color w:val="000000"/>
          <w:sz w:val="28"/>
        </w:rPr>
        <w:t>
      26) контроль факторов угрозы – процесс обнаружения угроз и реагирования на них с помощью контрмер, которые уменьшают или устраняют последствия угроз и снижают вероятность ошибок или нежелательных состояний;</w:t>
      </w:r>
    </w:p>
    <w:bookmarkEnd w:id="65"/>
    <w:bookmarkStart w:name="z74" w:id="66"/>
    <w:p>
      <w:pPr>
        <w:spacing w:after="0"/>
        <w:ind w:left="0"/>
        <w:jc w:val="both"/>
      </w:pPr>
      <w:r>
        <w:rPr>
          <w:rFonts w:ascii="Times New Roman"/>
          <w:b w:val="false"/>
          <w:i w:val="false"/>
          <w:color w:val="000000"/>
          <w:sz w:val="28"/>
        </w:rPr>
        <w:t>
      27) контроль ошибок – процесс обнаружения ошибок и реагирования на них с помощью контрмер, которые уменьшают или устраняют последствия ошибок и снижают вероятность ошибок или нежелательных состояний;</w:t>
      </w:r>
    </w:p>
    <w:bookmarkEnd w:id="66"/>
    <w:bookmarkStart w:name="z75" w:id="67"/>
    <w:p>
      <w:pPr>
        <w:spacing w:after="0"/>
        <w:ind w:left="0"/>
        <w:jc w:val="both"/>
      </w:pPr>
      <w:r>
        <w:rPr>
          <w:rFonts w:ascii="Times New Roman"/>
          <w:b w:val="false"/>
          <w:i w:val="false"/>
          <w:color w:val="000000"/>
          <w:sz w:val="28"/>
        </w:rPr>
        <w:t>
      28) ошибка - действие или бездействие члена эксплуатационного персонала, которое приводит к отступлению от намерений или ожиданий организации ГА или этого члена эксплуатационного персонала;</w:t>
      </w:r>
    </w:p>
    <w:bookmarkEnd w:id="67"/>
    <w:bookmarkStart w:name="z76" w:id="68"/>
    <w:p>
      <w:pPr>
        <w:spacing w:after="0"/>
        <w:ind w:left="0"/>
        <w:jc w:val="both"/>
      </w:pPr>
      <w:r>
        <w:rPr>
          <w:rFonts w:ascii="Times New Roman"/>
          <w:b w:val="false"/>
          <w:i w:val="false"/>
          <w:color w:val="000000"/>
          <w:sz w:val="28"/>
        </w:rPr>
        <w:t>
      29) угроза – события или ошибки, которые происходят вне сферы компетенции члена эксплуатационного персонала, повышают сложность эксплуатации и которыми необходимо управлять для поддержания допустимого уровня безопасности;</w:t>
      </w:r>
    </w:p>
    <w:bookmarkEnd w:id="68"/>
    <w:bookmarkStart w:name="z77" w:id="69"/>
    <w:p>
      <w:pPr>
        <w:spacing w:after="0"/>
        <w:ind w:left="0"/>
        <w:jc w:val="both"/>
      </w:pPr>
      <w:r>
        <w:rPr>
          <w:rFonts w:ascii="Times New Roman"/>
          <w:b w:val="false"/>
          <w:i w:val="false"/>
          <w:color w:val="000000"/>
          <w:sz w:val="28"/>
        </w:rPr>
        <w:t>
      30) медицинское заключение – документ, подтверждающий соответствие его обладателя требованиям, предъявляемым к годности по состоянию здоровья;</w:t>
      </w:r>
    </w:p>
    <w:bookmarkEnd w:id="69"/>
    <w:bookmarkStart w:name="z78" w:id="70"/>
    <w:p>
      <w:pPr>
        <w:spacing w:after="0"/>
        <w:ind w:left="0"/>
        <w:jc w:val="both"/>
      </w:pPr>
      <w:r>
        <w:rPr>
          <w:rFonts w:ascii="Times New Roman"/>
          <w:b w:val="false"/>
          <w:i w:val="false"/>
          <w:color w:val="000000"/>
          <w:sz w:val="28"/>
        </w:rPr>
        <w:t>
      31) мотодельтаплан - моторное сверхлегкое воздушное судно с гибким крылом и балансирным управлением;</w:t>
      </w:r>
    </w:p>
    <w:bookmarkEnd w:id="70"/>
    <w:bookmarkStart w:name="z79" w:id="71"/>
    <w:p>
      <w:pPr>
        <w:spacing w:after="0"/>
        <w:ind w:left="0"/>
        <w:jc w:val="both"/>
      </w:pPr>
      <w:r>
        <w:rPr>
          <w:rFonts w:ascii="Times New Roman"/>
          <w:b w:val="false"/>
          <w:i w:val="false"/>
          <w:color w:val="000000"/>
          <w:sz w:val="28"/>
        </w:rPr>
        <w:t>
      32) инструктор – лицо, осуществляющее непосредственную деятельность по профессиональной подготовке и тестирование навыков авиационного персонала в соответствии со своей квалификацией;</w:t>
      </w:r>
    </w:p>
    <w:bookmarkEnd w:id="71"/>
    <w:bookmarkStart w:name="z80" w:id="72"/>
    <w:p>
      <w:pPr>
        <w:spacing w:after="0"/>
        <w:ind w:left="0"/>
        <w:jc w:val="both"/>
      </w:pPr>
      <w:r>
        <w:rPr>
          <w:rFonts w:ascii="Times New Roman"/>
          <w:b w:val="false"/>
          <w:i w:val="false"/>
          <w:color w:val="000000"/>
          <w:sz w:val="28"/>
        </w:rPr>
        <w:t>
      33) налет с инструктором - полетное время, в течение которого какое-либо лицо проходит летную подготовку на борту воздушного судна с пилотом инструктором, имеющим соответствующее свидетельство;</w:t>
      </w:r>
    </w:p>
    <w:bookmarkEnd w:id="72"/>
    <w:bookmarkStart w:name="z81" w:id="73"/>
    <w:p>
      <w:pPr>
        <w:spacing w:after="0"/>
        <w:ind w:left="0"/>
        <w:jc w:val="both"/>
      </w:pPr>
      <w:r>
        <w:rPr>
          <w:rFonts w:ascii="Times New Roman"/>
          <w:b w:val="false"/>
          <w:i w:val="false"/>
          <w:color w:val="000000"/>
          <w:sz w:val="28"/>
        </w:rPr>
        <w:t>
      34) самостоятельный налет – время полета, в течение которого студент-пилот является единственным лицом на борту воздушного судна;</w:t>
      </w:r>
    </w:p>
    <w:bookmarkEnd w:id="73"/>
    <w:bookmarkStart w:name="z82" w:id="74"/>
    <w:p>
      <w:pPr>
        <w:spacing w:after="0"/>
        <w:ind w:left="0"/>
        <w:jc w:val="both"/>
      </w:pPr>
      <w:r>
        <w:rPr>
          <w:rFonts w:ascii="Times New Roman"/>
          <w:b w:val="false"/>
          <w:i w:val="false"/>
          <w:color w:val="000000"/>
          <w:sz w:val="28"/>
        </w:rPr>
        <w:t>
      35) воздушное судно, для эксплуатации которого требуется второй пилот - тип воздушного судна, для эксплуатации которого требуется второй пилот, как определено в сертификате типа или сертификате эксплуатанта;</w:t>
      </w:r>
    </w:p>
    <w:bookmarkEnd w:id="74"/>
    <w:bookmarkStart w:name="z83" w:id="75"/>
    <w:p>
      <w:pPr>
        <w:spacing w:after="0"/>
        <w:ind w:left="0"/>
        <w:jc w:val="both"/>
      </w:pPr>
      <w:r>
        <w:rPr>
          <w:rFonts w:ascii="Times New Roman"/>
          <w:b w:val="false"/>
          <w:i w:val="false"/>
          <w:color w:val="000000"/>
          <w:sz w:val="28"/>
        </w:rPr>
        <w:t>
      36) пилотировать - манипулировать органами управления воздушного судна в течение полетного времени;</w:t>
      </w:r>
    </w:p>
    <w:bookmarkEnd w:id="75"/>
    <w:bookmarkStart w:name="z84" w:id="76"/>
    <w:p>
      <w:pPr>
        <w:spacing w:after="0"/>
        <w:ind w:left="0"/>
        <w:jc w:val="both"/>
      </w:pPr>
      <w:r>
        <w:rPr>
          <w:rFonts w:ascii="Times New Roman"/>
          <w:b w:val="false"/>
          <w:i w:val="false"/>
          <w:color w:val="000000"/>
          <w:sz w:val="28"/>
        </w:rPr>
        <w:t>
      37) планер – воздушное судно тяжелее воздуха, не приводимое в движение силовой установкой, подъемная сила которого создается за счет аэродинамических реакций на поверхностях, остающихся неподвижными в данных условиях полета;</w:t>
      </w:r>
    </w:p>
    <w:bookmarkEnd w:id="76"/>
    <w:bookmarkStart w:name="z85" w:id="77"/>
    <w:p>
      <w:pPr>
        <w:spacing w:after="0"/>
        <w:ind w:left="0"/>
        <w:jc w:val="both"/>
      </w:pPr>
      <w:r>
        <w:rPr>
          <w:rFonts w:ascii="Times New Roman"/>
          <w:b w:val="false"/>
          <w:i w:val="false"/>
          <w:color w:val="000000"/>
          <w:sz w:val="28"/>
        </w:rPr>
        <w:t>
      38) вертолет – воздушное судно тяжелее воздуха, которое поддерживается в полете за счет реакций воздуха с одним или несколькими несущими винтами, вращаемыми силовой установкой вокруг осей, находящихся примерно в вертикальном положении;</w:t>
      </w:r>
    </w:p>
    <w:bookmarkEnd w:id="77"/>
    <w:bookmarkStart w:name="z86" w:id="78"/>
    <w:p>
      <w:pPr>
        <w:spacing w:after="0"/>
        <w:ind w:left="0"/>
        <w:jc w:val="both"/>
      </w:pPr>
      <w:r>
        <w:rPr>
          <w:rFonts w:ascii="Times New Roman"/>
          <w:b w:val="false"/>
          <w:i w:val="false"/>
          <w:color w:val="000000"/>
          <w:sz w:val="28"/>
        </w:rPr>
        <w:t xml:space="preserve">
      39) ночь - период времени между концом вечерних гражданских сумерек и началом утренних гражданских сумерек; </w:t>
      </w:r>
    </w:p>
    <w:bookmarkEnd w:id="78"/>
    <w:bookmarkStart w:name="z87" w:id="79"/>
    <w:p>
      <w:pPr>
        <w:spacing w:after="0"/>
        <w:ind w:left="0"/>
        <w:jc w:val="both"/>
      </w:pPr>
      <w:r>
        <w:rPr>
          <w:rFonts w:ascii="Times New Roman"/>
          <w:b w:val="false"/>
          <w:i w:val="false"/>
          <w:color w:val="000000"/>
          <w:sz w:val="28"/>
        </w:rPr>
        <w:t xml:space="preserve">
      40) время полета: </w:t>
      </w:r>
    </w:p>
    <w:bookmarkEnd w:id="79"/>
    <w:bookmarkStart w:name="z88" w:id="80"/>
    <w:p>
      <w:pPr>
        <w:spacing w:after="0"/>
        <w:ind w:left="0"/>
        <w:jc w:val="both"/>
      </w:pPr>
      <w:r>
        <w:rPr>
          <w:rFonts w:ascii="Times New Roman"/>
          <w:b w:val="false"/>
          <w:i w:val="false"/>
          <w:color w:val="000000"/>
          <w:sz w:val="28"/>
        </w:rPr>
        <w:t>
      для самолетов, автожиров, мотодельтапланов и воздушных судов с системой увеличения подъемной силы - общее время с момента начала движения воздушных судов с целью взлета до момента его остановки по окончании полета;</w:t>
      </w:r>
    </w:p>
    <w:bookmarkEnd w:id="80"/>
    <w:bookmarkStart w:name="z89" w:id="81"/>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c целью взлета до момента полной остановки вертолета по окончании полета и прекращения вращения несущих лопастей;</w:t>
      </w:r>
    </w:p>
    <w:bookmarkEnd w:id="81"/>
    <w:bookmarkStart w:name="z90" w:id="82"/>
    <w:p>
      <w:pPr>
        <w:spacing w:after="0"/>
        <w:ind w:left="0"/>
        <w:jc w:val="both"/>
      </w:pPr>
      <w:r>
        <w:rPr>
          <w:rFonts w:ascii="Times New Roman"/>
          <w:b w:val="false"/>
          <w:i w:val="false"/>
          <w:color w:val="000000"/>
          <w:sz w:val="28"/>
        </w:rPr>
        <w:t>
      для дирижаблей - общее время с момента, когда дирижабль освобождается от мачты для целей взлета до момента, когда дирижабль окончательно останавливается после завершения полета и закрепляется на мачте;</w:t>
      </w:r>
    </w:p>
    <w:bookmarkEnd w:id="82"/>
    <w:bookmarkStart w:name="z91" w:id="83"/>
    <w:p>
      <w:pPr>
        <w:spacing w:after="0"/>
        <w:ind w:left="0"/>
        <w:jc w:val="both"/>
      </w:pPr>
      <w:r>
        <w:rPr>
          <w:rFonts w:ascii="Times New Roman"/>
          <w:b w:val="false"/>
          <w:i w:val="false"/>
          <w:color w:val="000000"/>
          <w:sz w:val="28"/>
        </w:rPr>
        <w:t>
      для планеров - общее время нахождения в полете на буксире или без буксира с момента, когда планер начинает разбег по земле в процессе взлета, до момента, когда планер останавливается после завершения полета;</w:t>
      </w:r>
    </w:p>
    <w:bookmarkEnd w:id="83"/>
    <w:bookmarkStart w:name="z92" w:id="84"/>
    <w:p>
      <w:pPr>
        <w:spacing w:after="0"/>
        <w:ind w:left="0"/>
        <w:jc w:val="both"/>
      </w:pPr>
      <w:r>
        <w:rPr>
          <w:rFonts w:ascii="Times New Roman"/>
          <w:b w:val="false"/>
          <w:i w:val="false"/>
          <w:color w:val="000000"/>
          <w:sz w:val="28"/>
        </w:rPr>
        <w:t>
      для аэростатов - общее время с момента, когда гондола отрывается от земли для целей взлета, до момента, когда она окончательно останавливается после завершения полета;</w:t>
      </w:r>
    </w:p>
    <w:bookmarkEnd w:id="84"/>
    <w:bookmarkStart w:name="z93" w:id="85"/>
    <w:p>
      <w:pPr>
        <w:spacing w:after="0"/>
        <w:ind w:left="0"/>
        <w:jc w:val="both"/>
      </w:pPr>
      <w:r>
        <w:rPr>
          <w:rFonts w:ascii="Times New Roman"/>
          <w:b w:val="false"/>
          <w:i w:val="false"/>
          <w:color w:val="000000"/>
          <w:sz w:val="28"/>
        </w:rPr>
        <w:t>
      41) летное мастерство - постоянное принятие и осуществление правильных решений по управлению ВС с использованием знаний, навыков и умений для достижения целей полета;</w:t>
      </w:r>
    </w:p>
    <w:bookmarkEnd w:id="85"/>
    <w:bookmarkStart w:name="z94" w:id="86"/>
    <w:p>
      <w:pPr>
        <w:spacing w:after="0"/>
        <w:ind w:left="0"/>
        <w:jc w:val="both"/>
      </w:pPr>
      <w:r>
        <w:rPr>
          <w:rFonts w:ascii="Times New Roman"/>
          <w:b w:val="false"/>
          <w:i w:val="false"/>
          <w:color w:val="000000"/>
          <w:sz w:val="28"/>
        </w:rPr>
        <w:t>
      42) план полета - определенные сведения о намеченном полете или части полета воздушного судна, представляемые органам обслуживания воздушного движения;</w:t>
      </w:r>
    </w:p>
    <w:bookmarkEnd w:id="86"/>
    <w:bookmarkStart w:name="z95" w:id="87"/>
    <w:p>
      <w:pPr>
        <w:spacing w:after="0"/>
        <w:ind w:left="0"/>
        <w:jc w:val="both"/>
      </w:pPr>
      <w:r>
        <w:rPr>
          <w:rFonts w:ascii="Times New Roman"/>
          <w:b w:val="false"/>
          <w:i w:val="false"/>
          <w:color w:val="000000"/>
          <w:sz w:val="28"/>
        </w:rPr>
        <w:t xml:space="preserve">
      43) самолет - воздушное судно тяжелее воздуха, приводимое в движение двигателем,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 </w:t>
      </w:r>
    </w:p>
    <w:bookmarkEnd w:id="87"/>
    <w:bookmarkStart w:name="z96" w:id="88"/>
    <w:p>
      <w:pPr>
        <w:spacing w:after="0"/>
        <w:ind w:left="0"/>
        <w:jc w:val="both"/>
      </w:pPr>
      <w:r>
        <w:rPr>
          <w:rFonts w:ascii="Times New Roman"/>
          <w:b w:val="false"/>
          <w:i w:val="false"/>
          <w:color w:val="000000"/>
          <w:sz w:val="28"/>
        </w:rPr>
        <w:t>
      44) ситуация в полете:</w:t>
      </w:r>
    </w:p>
    <w:bookmarkEnd w:id="88"/>
    <w:bookmarkStart w:name="z97" w:id="89"/>
    <w:p>
      <w:pPr>
        <w:spacing w:after="0"/>
        <w:ind w:left="0"/>
        <w:jc w:val="both"/>
      </w:pPr>
      <w:r>
        <w:rPr>
          <w:rFonts w:ascii="Times New Roman"/>
          <w:b w:val="false"/>
          <w:i w:val="false"/>
          <w:color w:val="000000"/>
          <w:sz w:val="28"/>
        </w:rPr>
        <w:t>
      сложная – особая ситуация, характеризующаяся заметным повышением психофизиологической нагрузки на экипаж ВС или ухудшением характеристик устойчивости, управляемости, летных характеристик или выходом одного или нескольких параметров полета за эксплуатационные ограничения, но без достижения предельных ограничений и расчетных условий полета;</w:t>
      </w:r>
    </w:p>
    <w:bookmarkEnd w:id="89"/>
    <w:bookmarkStart w:name="z98" w:id="90"/>
    <w:p>
      <w:pPr>
        <w:spacing w:after="0"/>
        <w:ind w:left="0"/>
        <w:jc w:val="both"/>
      </w:pPr>
      <w:r>
        <w:rPr>
          <w:rFonts w:ascii="Times New Roman"/>
          <w:b w:val="false"/>
          <w:i w:val="false"/>
          <w:color w:val="000000"/>
          <w:sz w:val="28"/>
        </w:rPr>
        <w:t>
      особая – авиационное событие, возникновение которого связано с воздействием неблагоприятных факторов или их сочетания на любом из этапов полета, приводящее к снижению уровня безопасности полетов;</w:t>
      </w:r>
    </w:p>
    <w:bookmarkEnd w:id="90"/>
    <w:bookmarkStart w:name="z99" w:id="91"/>
    <w:p>
      <w:pPr>
        <w:spacing w:after="0"/>
        <w:ind w:left="0"/>
        <w:jc w:val="both"/>
      </w:pPr>
      <w:r>
        <w:rPr>
          <w:rFonts w:ascii="Times New Roman"/>
          <w:b w:val="false"/>
          <w:i w:val="false"/>
          <w:color w:val="000000"/>
          <w:sz w:val="28"/>
        </w:rPr>
        <w:t>
      аварийная – особая ситуация, характеризующаяся значительным повышением психофизиологической нагрузки на экипаж ВС, ухудшением летных характеристик, устойчивости, управляемости и приводящая к достижению (превышению) предельных ограничений и расчетных условий полета;</w:t>
      </w:r>
    </w:p>
    <w:bookmarkEnd w:id="91"/>
    <w:bookmarkStart w:name="z100" w:id="92"/>
    <w:p>
      <w:pPr>
        <w:spacing w:after="0"/>
        <w:ind w:left="0"/>
        <w:jc w:val="both"/>
      </w:pPr>
      <w:r>
        <w:rPr>
          <w:rFonts w:ascii="Times New Roman"/>
          <w:b w:val="false"/>
          <w:i w:val="false"/>
          <w:color w:val="000000"/>
          <w:sz w:val="28"/>
        </w:rPr>
        <w:t>
      45) тренажерное устройство имитации полета (далее - тренажер) – любой из следующих трех видов устройств, с помощью которого на земле имитируются условия полета:</w:t>
      </w:r>
    </w:p>
    <w:bookmarkEnd w:id="92"/>
    <w:bookmarkStart w:name="z101" w:id="93"/>
    <w:p>
      <w:pPr>
        <w:spacing w:after="0"/>
        <w:ind w:left="0"/>
        <w:jc w:val="both"/>
      </w:pPr>
      <w:r>
        <w:rPr>
          <w:rFonts w:ascii="Times New Roman"/>
          <w:b w:val="false"/>
          <w:i w:val="false"/>
          <w:color w:val="000000"/>
          <w:sz w:val="28"/>
        </w:rPr>
        <w:t>
      тренажер летный, который обеспечивает точное воспроизведение кабины экипажа определенного типа воздушного судна,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ВС;</w:t>
      </w:r>
    </w:p>
    <w:bookmarkEnd w:id="93"/>
    <w:bookmarkStart w:name="z102" w:id="94"/>
    <w:p>
      <w:pPr>
        <w:spacing w:after="0"/>
        <w:ind w:left="0"/>
        <w:jc w:val="both"/>
      </w:pPr>
      <w:r>
        <w:rPr>
          <w:rFonts w:ascii="Times New Roman"/>
          <w:b w:val="false"/>
          <w:i w:val="false"/>
          <w:color w:val="000000"/>
          <w:sz w:val="28"/>
        </w:rPr>
        <w:t>
      тренажер процедурный,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 - технические характеристики ВС определенного класса;</w:t>
      </w:r>
    </w:p>
    <w:bookmarkEnd w:id="94"/>
    <w:bookmarkStart w:name="z103" w:id="95"/>
    <w:p>
      <w:pPr>
        <w:spacing w:after="0"/>
        <w:ind w:left="0"/>
        <w:jc w:val="both"/>
      </w:pPr>
      <w:r>
        <w:rPr>
          <w:rFonts w:ascii="Times New Roman"/>
          <w:b w:val="false"/>
          <w:i w:val="false"/>
          <w:color w:val="000000"/>
          <w:sz w:val="28"/>
        </w:rPr>
        <w:t xml:space="preserve">
      тренажер базовой подготовки к полетам по приборам, который оборудован соответствующими приборами и который имитирует обстановку в кабине экипажа, аналогичную обстановке во время полета ВС по приборам; </w:t>
      </w:r>
    </w:p>
    <w:bookmarkEnd w:id="95"/>
    <w:bookmarkStart w:name="z104" w:id="96"/>
    <w:p>
      <w:pPr>
        <w:spacing w:after="0"/>
        <w:ind w:left="0"/>
        <w:jc w:val="both"/>
      </w:pPr>
      <w:r>
        <w:rPr>
          <w:rFonts w:ascii="Times New Roman"/>
          <w:b w:val="false"/>
          <w:i w:val="false"/>
          <w:color w:val="000000"/>
          <w:sz w:val="28"/>
        </w:rPr>
        <w:t>
      46) член летного экипажа – имеющий свидетельство авиационного персонала, на которого возложены обязанности, связанные с управлением воздушным судном в течение служебного полетного времени.</w:t>
      </w:r>
    </w:p>
    <w:bookmarkEnd w:id="96"/>
    <w:bookmarkStart w:name="z105" w:id="97"/>
    <w:p>
      <w:pPr>
        <w:spacing w:after="0"/>
        <w:ind w:left="0"/>
        <w:jc w:val="left"/>
      </w:pPr>
      <w:r>
        <w:rPr>
          <w:rFonts w:ascii="Times New Roman"/>
          <w:b/>
          <w:i w:val="false"/>
          <w:color w:val="000000"/>
        </w:rPr>
        <w:t xml:space="preserve"> Глава 2. Квалификационные требования к пилоту сверхлегкого воздушного судна</w:t>
      </w:r>
    </w:p>
    <w:bookmarkEnd w:id="97"/>
    <w:bookmarkStart w:name="z106" w:id="98"/>
    <w:p>
      <w:pPr>
        <w:spacing w:after="0"/>
        <w:ind w:left="0"/>
        <w:jc w:val="left"/>
      </w:pPr>
      <w:r>
        <w:rPr>
          <w:rFonts w:ascii="Times New Roman"/>
          <w:b/>
          <w:i w:val="false"/>
          <w:color w:val="000000"/>
        </w:rPr>
        <w:t xml:space="preserve"> Параграф 1. Общие квалификационные требования к пилоту сверхлегкого воздушного судна на мотодельтаплане, автожире, планере, свободном аэростате и дирижабле</w:t>
      </w:r>
    </w:p>
    <w:bookmarkEnd w:id="98"/>
    <w:bookmarkStart w:name="z107" w:id="99"/>
    <w:p>
      <w:pPr>
        <w:spacing w:after="0"/>
        <w:ind w:left="0"/>
        <w:jc w:val="both"/>
      </w:pPr>
      <w:r>
        <w:rPr>
          <w:rFonts w:ascii="Times New Roman"/>
          <w:b w:val="false"/>
          <w:i w:val="false"/>
          <w:color w:val="000000"/>
          <w:sz w:val="28"/>
        </w:rPr>
        <w:t>
      5. Кандидату на получение свидетельства пилота сверхлегкого воздушного судна - мотодельтаплана, автожира, планера, свободного аэростата и дирижабля предъявляются следующие квалификационные требования:</w:t>
      </w:r>
    </w:p>
    <w:bookmarkEnd w:id="99"/>
    <w:bookmarkStart w:name="z108" w:id="100"/>
    <w:p>
      <w:pPr>
        <w:spacing w:after="0"/>
        <w:ind w:left="0"/>
        <w:jc w:val="both"/>
      </w:pPr>
      <w:r>
        <w:rPr>
          <w:rFonts w:ascii="Times New Roman"/>
          <w:b w:val="false"/>
          <w:i w:val="false"/>
          <w:color w:val="000000"/>
          <w:sz w:val="28"/>
        </w:rPr>
        <w:t>
      1) возраст - старше 17 лет;</w:t>
      </w:r>
    </w:p>
    <w:bookmarkEnd w:id="100"/>
    <w:bookmarkStart w:name="z109" w:id="101"/>
    <w:p>
      <w:pPr>
        <w:spacing w:after="0"/>
        <w:ind w:left="0"/>
        <w:jc w:val="both"/>
      </w:pPr>
      <w:r>
        <w:rPr>
          <w:rFonts w:ascii="Times New Roman"/>
          <w:b w:val="false"/>
          <w:i w:val="false"/>
          <w:color w:val="000000"/>
          <w:sz w:val="28"/>
        </w:rPr>
        <w:t>
      2) действующее медицинского заключение класса легкой и сверхлегкой авиации.</w:t>
      </w:r>
    </w:p>
    <w:bookmarkEnd w:id="101"/>
    <w:bookmarkStart w:name="z110" w:id="102"/>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(далее - Типовые программы), утвержденных приказом Министра транспорта и коммуникаций Республики Казахстан от 28 сентября 2013 года № 764 (зарегистрированный в Реестре государственной регистрации нормативных правовых актов Республики Казахстан за № 8785), в сертифицированном АУЦ в объеме не менее 100 часов и демонстрация уровня теоретических знаний, в следующих областях:</w:t>
      </w:r>
    </w:p>
    <w:bookmarkEnd w:id="102"/>
    <w:bookmarkStart w:name="z111" w:id="103"/>
    <w:p>
      <w:pPr>
        <w:spacing w:after="0"/>
        <w:ind w:left="0"/>
        <w:jc w:val="both"/>
      </w:pPr>
      <w:r>
        <w:rPr>
          <w:rFonts w:ascii="Times New Roman"/>
          <w:b w:val="false"/>
          <w:i w:val="false"/>
          <w:color w:val="000000"/>
          <w:sz w:val="28"/>
        </w:rPr>
        <w:t>
      правила и положения, касающиеся обладателя свидетельства пилота сверхлегкого воздушного судна, правила полетов, соответствующая практика и правила обслуживания воздушного движения;</w:t>
      </w:r>
    </w:p>
    <w:bookmarkEnd w:id="103"/>
    <w:bookmarkStart w:name="z112" w:id="104"/>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 пилотом сверхлегкого воздушного судна; </w:t>
      </w:r>
    </w:p>
    <w:bookmarkEnd w:id="104"/>
    <w:bookmarkStart w:name="z113" w:id="105"/>
    <w:p>
      <w:pPr>
        <w:spacing w:after="0"/>
        <w:ind w:left="0"/>
        <w:jc w:val="both"/>
      </w:pPr>
      <w:r>
        <w:rPr>
          <w:rFonts w:ascii="Times New Roman"/>
          <w:b w:val="false"/>
          <w:i w:val="false"/>
          <w:color w:val="000000"/>
          <w:sz w:val="28"/>
        </w:rPr>
        <w:t>
      принципы эксплуатации и работы силовых установок, систем и приборного оборудования;</w:t>
      </w:r>
    </w:p>
    <w:bookmarkEnd w:id="105"/>
    <w:bookmarkStart w:name="z114" w:id="106"/>
    <w:p>
      <w:pPr>
        <w:spacing w:after="0"/>
        <w:ind w:left="0"/>
        <w:jc w:val="both"/>
      </w:pPr>
      <w:r>
        <w:rPr>
          <w:rFonts w:ascii="Times New Roman"/>
          <w:b w:val="false"/>
          <w:i w:val="false"/>
          <w:color w:val="000000"/>
          <w:sz w:val="28"/>
        </w:rPr>
        <w:t xml:space="preserve">
      эксплуатационные ограничения; </w:t>
      </w:r>
    </w:p>
    <w:bookmarkEnd w:id="106"/>
    <w:bookmarkStart w:name="z115" w:id="107"/>
    <w:p>
      <w:pPr>
        <w:spacing w:after="0"/>
        <w:ind w:left="0"/>
        <w:jc w:val="both"/>
      </w:pPr>
      <w:r>
        <w:rPr>
          <w:rFonts w:ascii="Times New Roman"/>
          <w:b w:val="false"/>
          <w:i w:val="false"/>
          <w:color w:val="000000"/>
          <w:sz w:val="28"/>
        </w:rPr>
        <w:t>
      соответствующие эксплуатационные данные из руководства по летной эксплуатации или другого содержащего эту информацию документа;</w:t>
      </w:r>
    </w:p>
    <w:bookmarkEnd w:id="107"/>
    <w:bookmarkStart w:name="z116" w:id="108"/>
    <w:p>
      <w:pPr>
        <w:spacing w:after="0"/>
        <w:ind w:left="0"/>
        <w:jc w:val="both"/>
      </w:pPr>
      <w:r>
        <w:rPr>
          <w:rFonts w:ascii="Times New Roman"/>
          <w:b w:val="false"/>
          <w:i w:val="false"/>
          <w:color w:val="000000"/>
          <w:sz w:val="28"/>
        </w:rPr>
        <w:t>
      для свободных аэростатов и дирижаблей - физические характеристики и практическое применение используемых газов, принципы эксплуатации и работы газовых установок, систем и приборного оборудования;</w:t>
      </w:r>
    </w:p>
    <w:bookmarkEnd w:id="108"/>
    <w:bookmarkStart w:name="z117" w:id="109"/>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109"/>
    <w:bookmarkStart w:name="z118" w:id="110"/>
    <w:p>
      <w:pPr>
        <w:spacing w:after="0"/>
        <w:ind w:left="0"/>
        <w:jc w:val="both"/>
      </w:pPr>
      <w:r>
        <w:rPr>
          <w:rFonts w:ascii="Times New Roman"/>
          <w:b w:val="false"/>
          <w:i w:val="false"/>
          <w:color w:val="000000"/>
          <w:sz w:val="28"/>
        </w:rPr>
        <w:t>
      использование и практическое применение взлетных, посадочных и других летно-технических характеристик, приведенных в эксплуатационной документации;</w:t>
      </w:r>
    </w:p>
    <w:bookmarkEnd w:id="110"/>
    <w:bookmarkStart w:name="z119" w:id="111"/>
    <w:p>
      <w:pPr>
        <w:spacing w:after="0"/>
        <w:ind w:left="0"/>
        <w:jc w:val="both"/>
      </w:pPr>
      <w:r>
        <w:rPr>
          <w:rFonts w:ascii="Times New Roman"/>
          <w:b w:val="false"/>
          <w:i w:val="false"/>
          <w:color w:val="000000"/>
          <w:sz w:val="28"/>
        </w:rPr>
        <w:t>
      предполетное подготовка и планирование полета по маршруту при выполнении полетов по правилам визуальных полетов (далее – ПВП), подготовка и заполнение планов полета ОВД, соответствующие правила обслуживания воздушного движения, порядок донесений о местоположении, порядок установки высотомера, выполнение полетов в районах с интенсивным движением;</w:t>
      </w:r>
    </w:p>
    <w:bookmarkEnd w:id="111"/>
    <w:bookmarkStart w:name="z120" w:id="112"/>
    <w:p>
      <w:pPr>
        <w:spacing w:after="0"/>
        <w:ind w:left="0"/>
        <w:jc w:val="both"/>
      </w:pPr>
      <w:r>
        <w:rPr>
          <w:rFonts w:ascii="Times New Roman"/>
          <w:b w:val="false"/>
          <w:i w:val="false"/>
          <w:color w:val="000000"/>
          <w:sz w:val="28"/>
        </w:rPr>
        <w:t>
      порядок донесений о местоположении, выполнения полетов в районах с</w:t>
      </w:r>
      <w:r>
        <w:rPr>
          <w:rFonts w:ascii="Times New Roman"/>
          <w:b w:val="false"/>
          <w:i w:val="false"/>
          <w:color w:val="000000"/>
          <w:sz w:val="28"/>
        </w:rPr>
        <w:t xml:space="preserve"> интенсивным воздушным движением;</w:t>
      </w:r>
    </w:p>
    <w:bookmarkEnd w:id="112"/>
    <w:bookmarkStart w:name="z122" w:id="113"/>
    <w:p>
      <w:pPr>
        <w:spacing w:after="0"/>
        <w:ind w:left="0"/>
        <w:jc w:val="both"/>
      </w:pPr>
      <w:r>
        <w:rPr>
          <w:rFonts w:ascii="Times New Roman"/>
          <w:b w:val="false"/>
          <w:i w:val="false"/>
          <w:color w:val="000000"/>
          <w:sz w:val="28"/>
        </w:rPr>
        <w:t>
      организация воздушного движения;</w:t>
      </w:r>
    </w:p>
    <w:bookmarkEnd w:id="113"/>
    <w:bookmarkStart w:name="z123" w:id="114"/>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114"/>
    <w:bookmarkStart w:name="z124" w:id="115"/>
    <w:p>
      <w:pPr>
        <w:spacing w:after="0"/>
        <w:ind w:left="0"/>
        <w:jc w:val="both"/>
      </w:pPr>
      <w:r>
        <w:rPr>
          <w:rFonts w:ascii="Times New Roman"/>
          <w:b w:val="false"/>
          <w:i w:val="false"/>
          <w:color w:val="000000"/>
          <w:sz w:val="28"/>
        </w:rPr>
        <w:t>
      применение основ авиационной метеорологии и правил получения и использования метеорологической информации, измерение высоты, опасные метеорологические условия;</w:t>
      </w:r>
    </w:p>
    <w:bookmarkEnd w:id="115"/>
    <w:bookmarkStart w:name="z125" w:id="116"/>
    <w:p>
      <w:pPr>
        <w:spacing w:after="0"/>
        <w:ind w:left="0"/>
        <w:jc w:val="both"/>
      </w:pPr>
      <w:r>
        <w:rPr>
          <w:rFonts w:ascii="Times New Roman"/>
          <w:b w:val="false"/>
          <w:i w:val="false"/>
          <w:color w:val="000000"/>
          <w:sz w:val="28"/>
        </w:rPr>
        <w:t>
      методы выявления опасных метеоусловий;</w:t>
      </w:r>
    </w:p>
    <w:bookmarkEnd w:id="116"/>
    <w:bookmarkStart w:name="z126" w:id="117"/>
    <w:p>
      <w:pPr>
        <w:spacing w:after="0"/>
        <w:ind w:left="0"/>
        <w:jc w:val="both"/>
      </w:pPr>
      <w:r>
        <w:rPr>
          <w:rFonts w:ascii="Times New Roman"/>
          <w:b w:val="false"/>
          <w:i w:val="false"/>
          <w:color w:val="000000"/>
          <w:sz w:val="28"/>
        </w:rPr>
        <w:t>
      для свободного аэростата и дирижабля - основные метеорологические явления и аэросиноптические процессы, влияние метеорологических элементов на выполнение полета аэростата и дирижабля;</w:t>
      </w:r>
    </w:p>
    <w:bookmarkEnd w:id="117"/>
    <w:bookmarkStart w:name="z127" w:id="118"/>
    <w:p>
      <w:pPr>
        <w:spacing w:after="0"/>
        <w:ind w:left="0"/>
        <w:jc w:val="both"/>
      </w:pPr>
      <w:r>
        <w:rPr>
          <w:rFonts w:ascii="Times New Roman"/>
          <w:b w:val="false"/>
          <w:i w:val="false"/>
          <w:color w:val="000000"/>
          <w:sz w:val="28"/>
        </w:rPr>
        <w:t>
      для планера - условия парения в восходящих и нисходящих термических и горных волновых потоках, парящий полет по маршруту и использование облачных гряд, использование восходящих потоков, не совпадающих с направлением маршрута, опасные ситуации, связанные с метеоусловиями и действия пилота при этом;</w:t>
      </w:r>
    </w:p>
    <w:bookmarkEnd w:id="118"/>
    <w:bookmarkStart w:name="z128" w:id="119"/>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119"/>
    <w:bookmarkStart w:name="z129" w:id="120"/>
    <w:p>
      <w:pPr>
        <w:spacing w:after="0"/>
        <w:ind w:left="0"/>
        <w:jc w:val="both"/>
      </w:pPr>
      <w:r>
        <w:rPr>
          <w:rFonts w:ascii="Times New Roman"/>
          <w:b w:val="false"/>
          <w:i w:val="false"/>
          <w:color w:val="000000"/>
          <w:sz w:val="28"/>
        </w:rPr>
        <w:t>
      использование аэронавигационной документации, авиационных кодов и сокращений;</w:t>
      </w:r>
    </w:p>
    <w:bookmarkEnd w:id="120"/>
    <w:bookmarkStart w:name="z130" w:id="121"/>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121"/>
    <w:bookmarkStart w:name="z131" w:id="122"/>
    <w:p>
      <w:pPr>
        <w:spacing w:after="0"/>
        <w:ind w:left="0"/>
        <w:jc w:val="both"/>
      </w:pPr>
      <w:r>
        <w:rPr>
          <w:rFonts w:ascii="Times New Roman"/>
          <w:b w:val="false"/>
          <w:i w:val="false"/>
          <w:color w:val="000000"/>
          <w:sz w:val="28"/>
        </w:rPr>
        <w:t>
      порядок установки высотомера;</w:t>
      </w:r>
    </w:p>
    <w:bookmarkEnd w:id="122"/>
    <w:bookmarkStart w:name="z132" w:id="123"/>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123"/>
    <w:bookmarkStart w:name="z133" w:id="124"/>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спутном следе от ВС и других опасных для полета явлений;</w:t>
      </w:r>
    </w:p>
    <w:bookmarkEnd w:id="124"/>
    <w:bookmarkStart w:name="z134" w:id="125"/>
    <w:p>
      <w:pPr>
        <w:spacing w:after="0"/>
        <w:ind w:left="0"/>
        <w:jc w:val="both"/>
      </w:pPr>
      <w:r>
        <w:rPr>
          <w:rFonts w:ascii="Times New Roman"/>
          <w:b w:val="false"/>
          <w:i w:val="false"/>
          <w:color w:val="000000"/>
          <w:sz w:val="28"/>
        </w:rPr>
        <w:t>
      порядок действий в аварийной обстановке и используемые сигналы, методы и меры предотвращения столкновений;</w:t>
      </w:r>
    </w:p>
    <w:bookmarkEnd w:id="125"/>
    <w:bookmarkStart w:name="z135" w:id="126"/>
    <w:p>
      <w:pPr>
        <w:spacing w:after="0"/>
        <w:ind w:left="0"/>
        <w:jc w:val="both"/>
      </w:pPr>
      <w:r>
        <w:rPr>
          <w:rFonts w:ascii="Times New Roman"/>
          <w:b w:val="false"/>
          <w:i w:val="false"/>
          <w:color w:val="000000"/>
          <w:sz w:val="28"/>
        </w:rPr>
        <w:t xml:space="preserve">
      для свободного аэростата и дирижабля - распознавание режима быстрого спуска из-за утечки газа и выход из него; </w:t>
      </w:r>
    </w:p>
    <w:bookmarkEnd w:id="126"/>
    <w:bookmarkStart w:name="z136" w:id="127"/>
    <w:p>
      <w:pPr>
        <w:spacing w:after="0"/>
        <w:ind w:left="0"/>
        <w:jc w:val="both"/>
      </w:pPr>
      <w:r>
        <w:rPr>
          <w:rFonts w:ascii="Times New Roman"/>
          <w:b w:val="false"/>
          <w:i w:val="false"/>
          <w:color w:val="000000"/>
          <w:sz w:val="28"/>
        </w:rPr>
        <w:t>
      правила обеспечения безопасности при полетах в визуальных метеорологических условиях;</w:t>
      </w:r>
    </w:p>
    <w:bookmarkEnd w:id="127"/>
    <w:bookmarkStart w:name="z137" w:id="128"/>
    <w:p>
      <w:pPr>
        <w:spacing w:after="0"/>
        <w:ind w:left="0"/>
        <w:jc w:val="both"/>
      </w:pPr>
      <w:r>
        <w:rPr>
          <w:rFonts w:ascii="Times New Roman"/>
          <w:b w:val="false"/>
          <w:i w:val="false"/>
          <w:color w:val="000000"/>
          <w:sz w:val="28"/>
        </w:rPr>
        <w:t>
      основы и принципы полета;</w:t>
      </w:r>
    </w:p>
    <w:bookmarkEnd w:id="128"/>
    <w:bookmarkStart w:name="z138" w:id="129"/>
    <w:p>
      <w:pPr>
        <w:spacing w:after="0"/>
        <w:ind w:left="0"/>
        <w:jc w:val="both"/>
      </w:pPr>
      <w:r>
        <w:rPr>
          <w:rFonts w:ascii="Times New Roman"/>
          <w:b w:val="false"/>
          <w:i w:val="false"/>
          <w:color w:val="000000"/>
          <w:sz w:val="28"/>
        </w:rPr>
        <w:t>
      правила ведения связи и фразеология применительно к полетам по ПВП, действия при отказе связи;</w:t>
      </w:r>
    </w:p>
    <w:bookmarkEnd w:id="129"/>
    <w:bookmarkStart w:name="z139" w:id="130"/>
    <w:p>
      <w:pPr>
        <w:spacing w:after="0"/>
        <w:ind w:left="0"/>
        <w:jc w:val="both"/>
      </w:pPr>
      <w:r>
        <w:rPr>
          <w:rFonts w:ascii="Times New Roman"/>
          <w:b w:val="false"/>
          <w:i w:val="false"/>
          <w:color w:val="000000"/>
          <w:sz w:val="28"/>
        </w:rPr>
        <w:t>
      процедуры предполетного и послеполетного технического обслуживания, оперативное и периодическое обслуживание сверхлегкого воздушного судна, ремонт, ведение технической документации;</w:t>
      </w:r>
    </w:p>
    <w:bookmarkEnd w:id="130"/>
    <w:bookmarkStart w:name="z140" w:id="131"/>
    <w:p>
      <w:pPr>
        <w:spacing w:after="0"/>
        <w:ind w:left="0"/>
        <w:jc w:val="both"/>
      </w:pPr>
      <w:r>
        <w:rPr>
          <w:rFonts w:ascii="Times New Roman"/>
          <w:b w:val="false"/>
          <w:i w:val="false"/>
          <w:color w:val="000000"/>
          <w:sz w:val="28"/>
        </w:rPr>
        <w:t>
      основные виды авиационных горюче - смазочных материалов, специальных жидкостей и газов, применяемых в эксплуатации;</w:t>
      </w:r>
    </w:p>
    <w:bookmarkEnd w:id="131"/>
    <w:bookmarkStart w:name="z141" w:id="132"/>
    <w:p>
      <w:pPr>
        <w:spacing w:after="0"/>
        <w:ind w:left="0"/>
        <w:jc w:val="both"/>
      </w:pPr>
      <w:r>
        <w:rPr>
          <w:rFonts w:ascii="Times New Roman"/>
          <w:b w:val="false"/>
          <w:i w:val="false"/>
          <w:color w:val="000000"/>
          <w:sz w:val="28"/>
        </w:rPr>
        <w:t>
      4) опыт эксплуатации в следующих областях:</w:t>
      </w:r>
    </w:p>
    <w:bookmarkEnd w:id="132"/>
    <w:bookmarkStart w:name="z142" w:id="133"/>
    <w:p>
      <w:pPr>
        <w:spacing w:after="0"/>
        <w:ind w:left="0"/>
        <w:jc w:val="both"/>
      </w:pPr>
      <w:r>
        <w:rPr>
          <w:rFonts w:ascii="Times New Roman"/>
          <w:b w:val="false"/>
          <w:i w:val="false"/>
          <w:color w:val="000000"/>
          <w:sz w:val="28"/>
        </w:rPr>
        <w:t>
      предполетная подготовка, включая сборку и осмотр ВС;</w:t>
      </w:r>
    </w:p>
    <w:bookmarkEnd w:id="133"/>
    <w:bookmarkStart w:name="z143" w:id="134"/>
    <w:p>
      <w:pPr>
        <w:spacing w:after="0"/>
        <w:ind w:left="0"/>
        <w:jc w:val="both"/>
      </w:pPr>
      <w:r>
        <w:rPr>
          <w:rFonts w:ascii="Times New Roman"/>
          <w:b w:val="false"/>
          <w:i w:val="false"/>
          <w:color w:val="000000"/>
          <w:sz w:val="28"/>
        </w:rPr>
        <w:t>
      технические приемы и правила, применяемые при используемом методе старта, включая соответствующие ограничения воздушной скорости, порядок действий в аварийной обстановке и используемые сигналы;</w:t>
      </w:r>
    </w:p>
    <w:bookmarkEnd w:id="134"/>
    <w:bookmarkStart w:name="z144" w:id="135"/>
    <w:p>
      <w:pPr>
        <w:spacing w:after="0"/>
        <w:ind w:left="0"/>
        <w:jc w:val="both"/>
      </w:pPr>
      <w:r>
        <w:rPr>
          <w:rFonts w:ascii="Times New Roman"/>
          <w:b w:val="false"/>
          <w:i w:val="false"/>
          <w:color w:val="000000"/>
          <w:sz w:val="28"/>
        </w:rPr>
        <w:t>
      полеты по схемам движения, методы и меры, применяемые для предотвращения столкновений;</w:t>
      </w:r>
    </w:p>
    <w:bookmarkEnd w:id="135"/>
    <w:bookmarkStart w:name="z145" w:id="136"/>
    <w:p>
      <w:pPr>
        <w:spacing w:after="0"/>
        <w:ind w:left="0"/>
        <w:jc w:val="both"/>
      </w:pPr>
      <w:r>
        <w:rPr>
          <w:rFonts w:ascii="Times New Roman"/>
          <w:b w:val="false"/>
          <w:i w:val="false"/>
          <w:color w:val="000000"/>
          <w:sz w:val="28"/>
        </w:rPr>
        <w:t>
      управление планером с помощью внешних визуальных ориентиров;</w:t>
      </w:r>
    </w:p>
    <w:bookmarkEnd w:id="136"/>
    <w:bookmarkStart w:name="z146" w:id="137"/>
    <w:p>
      <w:pPr>
        <w:spacing w:after="0"/>
        <w:ind w:left="0"/>
        <w:jc w:val="both"/>
      </w:pPr>
      <w:r>
        <w:rPr>
          <w:rFonts w:ascii="Times New Roman"/>
          <w:b w:val="false"/>
          <w:i w:val="false"/>
          <w:color w:val="000000"/>
          <w:sz w:val="28"/>
        </w:rPr>
        <w:t>
      полет в эксплуатационном диапазоне режимов полета;</w:t>
      </w:r>
    </w:p>
    <w:bookmarkEnd w:id="137"/>
    <w:bookmarkStart w:name="z147" w:id="138"/>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и из крутого снижения по спирали;</w:t>
      </w:r>
    </w:p>
    <w:bookmarkEnd w:id="138"/>
    <w:bookmarkStart w:name="z148" w:id="139"/>
    <w:p>
      <w:pPr>
        <w:spacing w:after="0"/>
        <w:ind w:left="0"/>
        <w:jc w:val="both"/>
      </w:pPr>
      <w:r>
        <w:rPr>
          <w:rFonts w:ascii="Times New Roman"/>
          <w:b w:val="false"/>
          <w:i w:val="false"/>
          <w:color w:val="000000"/>
          <w:sz w:val="28"/>
        </w:rPr>
        <w:t>
      запуски, заходы на посадку и посадки в нормальных условиях и при боковом ветре;</w:t>
      </w:r>
    </w:p>
    <w:bookmarkEnd w:id="139"/>
    <w:bookmarkStart w:name="z149" w:id="140"/>
    <w:p>
      <w:pPr>
        <w:spacing w:after="0"/>
        <w:ind w:left="0"/>
        <w:jc w:val="both"/>
      </w:pPr>
      <w:r>
        <w:rPr>
          <w:rFonts w:ascii="Times New Roman"/>
          <w:b w:val="false"/>
          <w:i w:val="false"/>
          <w:color w:val="000000"/>
          <w:sz w:val="28"/>
        </w:rPr>
        <w:t>
      полеты по маршруту с помощью визуальных ориентиров и методов счисления пути;</w:t>
      </w:r>
    </w:p>
    <w:bookmarkEnd w:id="140"/>
    <w:bookmarkStart w:name="z150" w:id="141"/>
    <w:p>
      <w:pPr>
        <w:spacing w:after="0"/>
        <w:ind w:left="0"/>
        <w:jc w:val="both"/>
      </w:pPr>
      <w:r>
        <w:rPr>
          <w:rFonts w:ascii="Times New Roman"/>
          <w:b w:val="false"/>
          <w:i w:val="false"/>
          <w:color w:val="000000"/>
          <w:sz w:val="28"/>
        </w:rPr>
        <w:t>
      порядок действий в аварийной обстановке.</w:t>
      </w:r>
    </w:p>
    <w:bookmarkEnd w:id="141"/>
    <w:bookmarkStart w:name="z151" w:id="142"/>
    <w:p>
      <w:pPr>
        <w:spacing w:after="0"/>
        <w:ind w:left="0"/>
        <w:jc w:val="left"/>
      </w:pPr>
      <w:r>
        <w:rPr>
          <w:rFonts w:ascii="Times New Roman"/>
          <w:b/>
          <w:i w:val="false"/>
          <w:color w:val="000000"/>
        </w:rPr>
        <w:t xml:space="preserve"> Параграф 2. Квалификационные требования, предъявляемые при внесении квалификационной отметки пилота сверхлегкого воздушного судна на мотодельтаплане</w:t>
      </w:r>
    </w:p>
    <w:bookmarkEnd w:id="142"/>
    <w:bookmarkStart w:name="z152" w:id="143"/>
    <w:p>
      <w:pPr>
        <w:spacing w:after="0"/>
        <w:ind w:left="0"/>
        <w:jc w:val="both"/>
      </w:pPr>
      <w:r>
        <w:rPr>
          <w:rFonts w:ascii="Times New Roman"/>
          <w:b w:val="false"/>
          <w:i w:val="false"/>
          <w:color w:val="000000"/>
          <w:sz w:val="28"/>
        </w:rPr>
        <w:t>
      6. Кандидату на получение свидетельства пилота воздушного судна с квалификационной отметкой о виде ВС "мотодельтаплан" предъявляются следующие квалификационные требования:</w:t>
      </w:r>
    </w:p>
    <w:bookmarkEnd w:id="143"/>
    <w:bookmarkStart w:name="z153" w:id="144"/>
    <w:p>
      <w:pPr>
        <w:spacing w:after="0"/>
        <w:ind w:left="0"/>
        <w:jc w:val="both"/>
      </w:pPr>
      <w:r>
        <w:rPr>
          <w:rFonts w:ascii="Times New Roman"/>
          <w:b w:val="false"/>
          <w:i w:val="false"/>
          <w:color w:val="000000"/>
          <w:sz w:val="28"/>
        </w:rPr>
        <w:t>
      1) налет не менее 20 часов, в том числе:</w:t>
      </w:r>
    </w:p>
    <w:bookmarkEnd w:id="144"/>
    <w:bookmarkStart w:name="z154" w:id="145"/>
    <w:p>
      <w:pPr>
        <w:spacing w:after="0"/>
        <w:ind w:left="0"/>
        <w:jc w:val="both"/>
      </w:pPr>
      <w:r>
        <w:rPr>
          <w:rFonts w:ascii="Times New Roman"/>
          <w:b w:val="false"/>
          <w:i w:val="false"/>
          <w:color w:val="000000"/>
          <w:sz w:val="28"/>
        </w:rPr>
        <w:t>
      10 часов с инструктором на мотодельтаплане, на котором будет производиться проверка готовности к самостоятельным полетам, из них не менее 25 подлетов на высотах 3, 15, 30 и 50 метров и 40 посадок с задросселированным двигателем;</w:t>
      </w:r>
    </w:p>
    <w:bookmarkEnd w:id="145"/>
    <w:bookmarkStart w:name="z155" w:id="146"/>
    <w:p>
      <w:pPr>
        <w:spacing w:after="0"/>
        <w:ind w:left="0"/>
        <w:jc w:val="both"/>
      </w:pPr>
      <w:r>
        <w:rPr>
          <w:rFonts w:ascii="Times New Roman"/>
          <w:b w:val="false"/>
          <w:i w:val="false"/>
          <w:color w:val="000000"/>
          <w:sz w:val="28"/>
        </w:rPr>
        <w:t>
      1 час полетов на критически малых воздушных скоростях, опознание и вывод из начальной и развившейся стадии сваливания, предупреждение складывания крыла;</w:t>
      </w:r>
    </w:p>
    <w:bookmarkEnd w:id="146"/>
    <w:bookmarkStart w:name="z156" w:id="147"/>
    <w:p>
      <w:pPr>
        <w:spacing w:after="0"/>
        <w:ind w:left="0"/>
        <w:jc w:val="both"/>
      </w:pPr>
      <w:r>
        <w:rPr>
          <w:rFonts w:ascii="Times New Roman"/>
          <w:b w:val="false"/>
          <w:i w:val="false"/>
          <w:color w:val="000000"/>
          <w:sz w:val="28"/>
        </w:rPr>
        <w:t>
      6 часов самостоятельного налета, из них не менее 2 часов самостоятельных полетов по маршрутам протяженностью не менее 40 километров (далее - км);</w:t>
      </w:r>
    </w:p>
    <w:bookmarkEnd w:id="147"/>
    <w:bookmarkStart w:name="z157" w:id="148"/>
    <w:p>
      <w:pPr>
        <w:spacing w:after="0"/>
        <w:ind w:left="0"/>
        <w:jc w:val="both"/>
      </w:pPr>
      <w:r>
        <w:rPr>
          <w:rFonts w:ascii="Times New Roman"/>
          <w:b w:val="false"/>
          <w:i w:val="false"/>
          <w:color w:val="000000"/>
          <w:sz w:val="28"/>
        </w:rPr>
        <w:t>
      2) эксплуатационный опыт, в качестве пилота мотодельтаплана в следующих областях:</w:t>
      </w:r>
    </w:p>
    <w:bookmarkEnd w:id="148"/>
    <w:bookmarkStart w:name="z158" w:id="149"/>
    <w:p>
      <w:pPr>
        <w:spacing w:after="0"/>
        <w:ind w:left="0"/>
        <w:jc w:val="both"/>
      </w:pPr>
      <w:r>
        <w:rPr>
          <w:rFonts w:ascii="Times New Roman"/>
          <w:b w:val="false"/>
          <w:i w:val="false"/>
          <w:color w:val="000000"/>
          <w:sz w:val="28"/>
        </w:rPr>
        <w:t>
      предполетная подготовка, включая сборку и осмотр мотодельтаплана;</w:t>
      </w:r>
    </w:p>
    <w:bookmarkEnd w:id="149"/>
    <w:bookmarkStart w:name="z159" w:id="150"/>
    <w:p>
      <w:pPr>
        <w:spacing w:after="0"/>
        <w:ind w:left="0"/>
        <w:jc w:val="both"/>
      </w:pPr>
      <w:r>
        <w:rPr>
          <w:rFonts w:ascii="Times New Roman"/>
          <w:b w:val="false"/>
          <w:i w:val="false"/>
          <w:color w:val="000000"/>
          <w:sz w:val="28"/>
        </w:rPr>
        <w:t>
      распознавание, анализ и контроль факторов угроз и ошибок;</w:t>
      </w:r>
    </w:p>
    <w:bookmarkEnd w:id="150"/>
    <w:bookmarkStart w:name="z160" w:id="151"/>
    <w:p>
      <w:pPr>
        <w:spacing w:after="0"/>
        <w:ind w:left="0"/>
        <w:jc w:val="both"/>
      </w:pPr>
      <w:r>
        <w:rPr>
          <w:rFonts w:ascii="Times New Roman"/>
          <w:b w:val="false"/>
          <w:i w:val="false"/>
          <w:color w:val="000000"/>
          <w:sz w:val="28"/>
        </w:rPr>
        <w:t xml:space="preserve">
      принятие правильных решений на основе оценки ситуации в полете и владения хорошими летными умениями, с обеспечением приемлемого уровня; </w:t>
      </w:r>
    </w:p>
    <w:bookmarkEnd w:id="151"/>
    <w:bookmarkStart w:name="z161" w:id="152"/>
    <w:p>
      <w:pPr>
        <w:spacing w:after="0"/>
        <w:ind w:left="0"/>
        <w:jc w:val="both"/>
      </w:pPr>
      <w:r>
        <w:rPr>
          <w:rFonts w:ascii="Times New Roman"/>
          <w:b w:val="false"/>
          <w:i w:val="false"/>
          <w:color w:val="000000"/>
          <w:sz w:val="28"/>
        </w:rPr>
        <w:t>
      безопасности полетов в нормальном полете, при возникновении сложных, особых и аварийных ситуаций;</w:t>
      </w:r>
    </w:p>
    <w:bookmarkEnd w:id="152"/>
    <w:bookmarkStart w:name="z162" w:id="153"/>
    <w:p>
      <w:pPr>
        <w:spacing w:after="0"/>
        <w:ind w:left="0"/>
        <w:jc w:val="both"/>
      </w:pPr>
      <w:r>
        <w:rPr>
          <w:rFonts w:ascii="Times New Roman"/>
          <w:b w:val="false"/>
          <w:i w:val="false"/>
          <w:color w:val="000000"/>
          <w:sz w:val="28"/>
        </w:rPr>
        <w:t xml:space="preserve">
      соблюдение ограничений воздушной скорости, порядка действий в аварийной обстановке; </w:t>
      </w:r>
    </w:p>
    <w:bookmarkEnd w:id="153"/>
    <w:bookmarkStart w:name="z163" w:id="154"/>
    <w:p>
      <w:pPr>
        <w:spacing w:after="0"/>
        <w:ind w:left="0"/>
        <w:jc w:val="both"/>
      </w:pPr>
      <w:r>
        <w:rPr>
          <w:rFonts w:ascii="Times New Roman"/>
          <w:b w:val="false"/>
          <w:i w:val="false"/>
          <w:color w:val="000000"/>
          <w:sz w:val="28"/>
        </w:rPr>
        <w:t>
      выполнение полетов по схемам движения, методы и меры, применяемые для предотвращения столкновений;</w:t>
      </w:r>
    </w:p>
    <w:bookmarkEnd w:id="154"/>
    <w:bookmarkStart w:name="z164" w:id="155"/>
    <w:p>
      <w:pPr>
        <w:spacing w:after="0"/>
        <w:ind w:left="0"/>
        <w:jc w:val="both"/>
      </w:pPr>
      <w:r>
        <w:rPr>
          <w:rFonts w:ascii="Times New Roman"/>
          <w:b w:val="false"/>
          <w:i w:val="false"/>
          <w:color w:val="000000"/>
          <w:sz w:val="28"/>
        </w:rPr>
        <w:t>
      управление мотодельтапланом по маршруту с помощью внешних визуальных ориентиров;</w:t>
      </w:r>
    </w:p>
    <w:bookmarkEnd w:id="155"/>
    <w:bookmarkStart w:name="z165" w:id="156"/>
    <w:p>
      <w:pPr>
        <w:spacing w:after="0"/>
        <w:ind w:left="0"/>
        <w:jc w:val="both"/>
      </w:pPr>
      <w:r>
        <w:rPr>
          <w:rFonts w:ascii="Times New Roman"/>
          <w:b w:val="false"/>
          <w:i w:val="false"/>
          <w:color w:val="000000"/>
          <w:sz w:val="28"/>
        </w:rPr>
        <w:t>
      выполнения полета в эксплуатационном диапазоне режимов полета;</w:t>
      </w:r>
    </w:p>
    <w:bookmarkEnd w:id="156"/>
    <w:bookmarkStart w:name="z166" w:id="157"/>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складывании крыла и других опасных режимах полета;</w:t>
      </w:r>
    </w:p>
    <w:bookmarkEnd w:id="157"/>
    <w:bookmarkStart w:name="z167" w:id="158"/>
    <w:p>
      <w:pPr>
        <w:spacing w:after="0"/>
        <w:ind w:left="0"/>
        <w:jc w:val="both"/>
      </w:pPr>
      <w:r>
        <w:rPr>
          <w:rFonts w:ascii="Times New Roman"/>
          <w:b w:val="false"/>
          <w:i w:val="false"/>
          <w:color w:val="000000"/>
          <w:sz w:val="28"/>
        </w:rPr>
        <w:t>
      предотвращение выхода на опасные режимы полета;</w:t>
      </w:r>
    </w:p>
    <w:bookmarkEnd w:id="158"/>
    <w:bookmarkStart w:name="z168" w:id="159"/>
    <w:p>
      <w:pPr>
        <w:spacing w:after="0"/>
        <w:ind w:left="0"/>
        <w:jc w:val="both"/>
      </w:pPr>
      <w:r>
        <w:rPr>
          <w:rFonts w:ascii="Times New Roman"/>
          <w:b w:val="false"/>
          <w:i w:val="false"/>
          <w:color w:val="000000"/>
          <w:sz w:val="28"/>
        </w:rPr>
        <w:t>
      взлеты и посадки в различных условиях (боковой ветер, с задросселированным двигателем, ограниченная взлетно-посадочная полоса);</w:t>
      </w:r>
    </w:p>
    <w:bookmarkEnd w:id="159"/>
    <w:bookmarkStart w:name="z169" w:id="160"/>
    <w:p>
      <w:pPr>
        <w:spacing w:after="0"/>
        <w:ind w:left="0"/>
        <w:jc w:val="both"/>
      </w:pPr>
      <w:r>
        <w:rPr>
          <w:rFonts w:ascii="Times New Roman"/>
          <w:b w:val="false"/>
          <w:i w:val="false"/>
          <w:color w:val="000000"/>
          <w:sz w:val="28"/>
        </w:rPr>
        <w:t>
      выполнение полетов по маршруту с помощью визуальных ориентиров и методов счисления пути;</w:t>
      </w:r>
    </w:p>
    <w:bookmarkEnd w:id="160"/>
    <w:bookmarkStart w:name="z170" w:id="161"/>
    <w:p>
      <w:pPr>
        <w:spacing w:after="0"/>
        <w:ind w:left="0"/>
        <w:jc w:val="both"/>
      </w:pPr>
      <w:r>
        <w:rPr>
          <w:rFonts w:ascii="Times New Roman"/>
          <w:b w:val="false"/>
          <w:i w:val="false"/>
          <w:color w:val="000000"/>
          <w:sz w:val="28"/>
        </w:rPr>
        <w:t>
      порядок действий в аварийной обстановке;</w:t>
      </w:r>
    </w:p>
    <w:bookmarkEnd w:id="161"/>
    <w:bookmarkStart w:name="z171" w:id="162"/>
    <w:p>
      <w:pPr>
        <w:spacing w:after="0"/>
        <w:ind w:left="0"/>
        <w:jc w:val="both"/>
      </w:pPr>
      <w:r>
        <w:rPr>
          <w:rFonts w:ascii="Times New Roman"/>
          <w:b w:val="false"/>
          <w:i w:val="false"/>
          <w:color w:val="000000"/>
          <w:sz w:val="28"/>
        </w:rPr>
        <w:t>
      полеты на критически минимальных и максимальных воздушных скоростях, опознание и вывод из начальной и развившейся стадии сваливания крыла.</w:t>
      </w:r>
    </w:p>
    <w:bookmarkEnd w:id="162"/>
    <w:bookmarkStart w:name="z172" w:id="163"/>
    <w:p>
      <w:pPr>
        <w:spacing w:after="0"/>
        <w:ind w:left="0"/>
        <w:jc w:val="both"/>
      </w:pPr>
      <w:r>
        <w:rPr>
          <w:rFonts w:ascii="Times New Roman"/>
          <w:b w:val="false"/>
          <w:i w:val="false"/>
          <w:color w:val="000000"/>
          <w:sz w:val="28"/>
        </w:rPr>
        <w:t>
      7. Пилот сверхлегкого воздушного судна на мотодельтаплане выполняет функции пилота на любом типе мотодельтаплана.</w:t>
      </w:r>
    </w:p>
    <w:bookmarkEnd w:id="163"/>
    <w:bookmarkStart w:name="z173" w:id="164"/>
    <w:p>
      <w:pPr>
        <w:spacing w:after="0"/>
        <w:ind w:left="0"/>
        <w:jc w:val="left"/>
      </w:pPr>
      <w:r>
        <w:rPr>
          <w:rFonts w:ascii="Times New Roman"/>
          <w:b/>
          <w:i w:val="false"/>
          <w:color w:val="000000"/>
        </w:rPr>
        <w:t xml:space="preserve"> Параграф 3. Квалификационные требования, предъявляемые при внесении квалификационной отметки пилота сверхлегкого воздушного судна на автожире</w:t>
      </w:r>
    </w:p>
    <w:bookmarkEnd w:id="164"/>
    <w:bookmarkStart w:name="z174" w:id="165"/>
    <w:p>
      <w:pPr>
        <w:spacing w:after="0"/>
        <w:ind w:left="0"/>
        <w:jc w:val="both"/>
      </w:pPr>
      <w:r>
        <w:rPr>
          <w:rFonts w:ascii="Times New Roman"/>
          <w:b w:val="false"/>
          <w:i w:val="false"/>
          <w:color w:val="000000"/>
          <w:sz w:val="28"/>
        </w:rPr>
        <w:t>
      8. Кандидату на получение свидетельства пилота сверхлегкого воздушного судна с квалификационной отметкой о виде ВС "автожир" предъявляются следующие квалификационные требования:</w:t>
      </w:r>
    </w:p>
    <w:bookmarkEnd w:id="165"/>
    <w:bookmarkStart w:name="z175" w:id="166"/>
    <w:p>
      <w:pPr>
        <w:spacing w:after="0"/>
        <w:ind w:left="0"/>
        <w:jc w:val="both"/>
      </w:pPr>
      <w:r>
        <w:rPr>
          <w:rFonts w:ascii="Times New Roman"/>
          <w:b w:val="false"/>
          <w:i w:val="false"/>
          <w:color w:val="000000"/>
          <w:sz w:val="28"/>
        </w:rPr>
        <w:t>
      1) налет не менее 25 часов в ходе летной подготовки на автожире, в том числе:</w:t>
      </w:r>
    </w:p>
    <w:bookmarkEnd w:id="166"/>
    <w:bookmarkStart w:name="z176" w:id="167"/>
    <w:p>
      <w:pPr>
        <w:spacing w:after="0"/>
        <w:ind w:left="0"/>
        <w:jc w:val="both"/>
      </w:pPr>
      <w:r>
        <w:rPr>
          <w:rFonts w:ascii="Times New Roman"/>
          <w:b w:val="false"/>
          <w:i w:val="false"/>
          <w:color w:val="000000"/>
          <w:sz w:val="28"/>
        </w:rPr>
        <w:t>
      15 часов с инструктором на автожире, на котором будет производиться проверка готовности к самостоятельным полетам, из них не менее 10 посадок с задросселированным двигателем;</w:t>
      </w:r>
    </w:p>
    <w:bookmarkEnd w:id="167"/>
    <w:bookmarkStart w:name="z177" w:id="168"/>
    <w:p>
      <w:pPr>
        <w:spacing w:after="0"/>
        <w:ind w:left="0"/>
        <w:jc w:val="both"/>
      </w:pPr>
      <w:r>
        <w:rPr>
          <w:rFonts w:ascii="Times New Roman"/>
          <w:b w:val="false"/>
          <w:i w:val="false"/>
          <w:color w:val="000000"/>
          <w:sz w:val="28"/>
        </w:rPr>
        <w:t>
      1 час полетов на критически малых воздушных скоростях, опознание и вывод из начальной и развившейся стадии замедления оборотов ротора.</w:t>
      </w:r>
    </w:p>
    <w:bookmarkEnd w:id="168"/>
    <w:bookmarkStart w:name="z178" w:id="169"/>
    <w:p>
      <w:pPr>
        <w:spacing w:after="0"/>
        <w:ind w:left="0"/>
        <w:jc w:val="both"/>
      </w:pPr>
      <w:r>
        <w:rPr>
          <w:rFonts w:ascii="Times New Roman"/>
          <w:b w:val="false"/>
          <w:i w:val="false"/>
          <w:color w:val="000000"/>
          <w:sz w:val="28"/>
        </w:rPr>
        <w:t>
      2 часа полета по маршруту протяженностью не менее 100 км с одной посадкой до полной остановки на другом аэродроме, отличающийся от аэродрома вылета;</w:t>
      </w:r>
    </w:p>
    <w:bookmarkEnd w:id="169"/>
    <w:bookmarkStart w:name="z179" w:id="170"/>
    <w:p>
      <w:pPr>
        <w:spacing w:after="0"/>
        <w:ind w:left="0"/>
        <w:jc w:val="both"/>
      </w:pPr>
      <w:r>
        <w:rPr>
          <w:rFonts w:ascii="Times New Roman"/>
          <w:b w:val="false"/>
          <w:i w:val="false"/>
          <w:color w:val="000000"/>
          <w:sz w:val="28"/>
        </w:rPr>
        <w:t>
      6 часов самостоятельного налета, из них не менее 3 часов самостоятельных полетов по маршрутам, в том числе 1 полет по маршруту</w:t>
      </w:r>
      <w:r>
        <w:rPr>
          <w:rFonts w:ascii="Times New Roman"/>
          <w:b w:val="false"/>
          <w:i w:val="false"/>
          <w:color w:val="000000"/>
          <w:sz w:val="28"/>
        </w:rPr>
        <w:t xml:space="preserve"> протяженностью не менее 100 км с одной посадкой до полной остановки на другом аэродроме, не являющимся аэродромом вылета;</w:t>
      </w:r>
    </w:p>
    <w:bookmarkEnd w:id="170"/>
    <w:bookmarkStart w:name="z181" w:id="171"/>
    <w:p>
      <w:pPr>
        <w:spacing w:after="0"/>
        <w:ind w:left="0"/>
        <w:jc w:val="both"/>
      </w:pPr>
      <w:r>
        <w:rPr>
          <w:rFonts w:ascii="Times New Roman"/>
          <w:b w:val="false"/>
          <w:i w:val="false"/>
          <w:color w:val="000000"/>
          <w:sz w:val="28"/>
        </w:rPr>
        <w:t>
      2) эксплуатационный опыт, в качестве пилота легкого воздушного судна на автожире в следующих областях:</w:t>
      </w:r>
    </w:p>
    <w:bookmarkEnd w:id="171"/>
    <w:bookmarkStart w:name="z182" w:id="172"/>
    <w:p>
      <w:pPr>
        <w:spacing w:after="0"/>
        <w:ind w:left="0"/>
        <w:jc w:val="both"/>
      </w:pPr>
      <w:r>
        <w:rPr>
          <w:rFonts w:ascii="Times New Roman"/>
          <w:b w:val="false"/>
          <w:i w:val="false"/>
          <w:color w:val="000000"/>
          <w:sz w:val="28"/>
        </w:rPr>
        <w:t>
      предполетная подготовка, включая сборку и осмотр автожира;</w:t>
      </w:r>
    </w:p>
    <w:bookmarkEnd w:id="172"/>
    <w:bookmarkStart w:name="z183" w:id="173"/>
    <w:p>
      <w:pPr>
        <w:spacing w:after="0"/>
        <w:ind w:left="0"/>
        <w:jc w:val="both"/>
      </w:pPr>
      <w:r>
        <w:rPr>
          <w:rFonts w:ascii="Times New Roman"/>
          <w:b w:val="false"/>
          <w:i w:val="false"/>
          <w:color w:val="000000"/>
          <w:sz w:val="28"/>
        </w:rPr>
        <w:t>
      распознавание, анализ и контроль факторов угроз и ошибок;</w:t>
      </w:r>
    </w:p>
    <w:bookmarkEnd w:id="173"/>
    <w:bookmarkStart w:name="z184" w:id="174"/>
    <w:p>
      <w:pPr>
        <w:spacing w:after="0"/>
        <w:ind w:left="0"/>
        <w:jc w:val="both"/>
      </w:pPr>
      <w:r>
        <w:rPr>
          <w:rFonts w:ascii="Times New Roman"/>
          <w:b w:val="false"/>
          <w:i w:val="false"/>
          <w:color w:val="000000"/>
          <w:sz w:val="28"/>
        </w:rPr>
        <w:t>
      принятие правильных решений на основе оценки ситуации в полете и владения хорошими летными умениями, с обеспечением приемлемого уровня безопасности полетов в нормальном полете, при возникновении сложных, особых и аварийных ситуаций;</w:t>
      </w:r>
    </w:p>
    <w:bookmarkEnd w:id="174"/>
    <w:bookmarkStart w:name="z185" w:id="175"/>
    <w:p>
      <w:pPr>
        <w:spacing w:after="0"/>
        <w:ind w:left="0"/>
        <w:jc w:val="both"/>
      </w:pPr>
      <w:r>
        <w:rPr>
          <w:rFonts w:ascii="Times New Roman"/>
          <w:b w:val="false"/>
          <w:i w:val="false"/>
          <w:color w:val="000000"/>
          <w:sz w:val="28"/>
        </w:rPr>
        <w:t xml:space="preserve">
      соблюдение ограничений воздушной скорости, порядка действий в аварийной обстановке; </w:t>
      </w:r>
    </w:p>
    <w:bookmarkEnd w:id="175"/>
    <w:bookmarkStart w:name="z186" w:id="176"/>
    <w:p>
      <w:pPr>
        <w:spacing w:after="0"/>
        <w:ind w:left="0"/>
        <w:jc w:val="both"/>
      </w:pPr>
      <w:r>
        <w:rPr>
          <w:rFonts w:ascii="Times New Roman"/>
          <w:b w:val="false"/>
          <w:i w:val="false"/>
          <w:color w:val="000000"/>
          <w:sz w:val="28"/>
        </w:rPr>
        <w:t>
      выполнение полетов по схемам движения, методы и меры, применяемые для предотвращения столкновений;</w:t>
      </w:r>
    </w:p>
    <w:bookmarkEnd w:id="176"/>
    <w:bookmarkStart w:name="z187" w:id="177"/>
    <w:p>
      <w:pPr>
        <w:spacing w:after="0"/>
        <w:ind w:left="0"/>
        <w:jc w:val="both"/>
      </w:pPr>
      <w:r>
        <w:rPr>
          <w:rFonts w:ascii="Times New Roman"/>
          <w:b w:val="false"/>
          <w:i w:val="false"/>
          <w:color w:val="000000"/>
          <w:sz w:val="28"/>
        </w:rPr>
        <w:t>
      управление автожиром по маршруту с помощью внешних визуальных ориентиров;</w:t>
      </w:r>
    </w:p>
    <w:bookmarkEnd w:id="177"/>
    <w:bookmarkStart w:name="z188" w:id="178"/>
    <w:p>
      <w:pPr>
        <w:spacing w:after="0"/>
        <w:ind w:left="0"/>
        <w:jc w:val="both"/>
      </w:pPr>
      <w:r>
        <w:rPr>
          <w:rFonts w:ascii="Times New Roman"/>
          <w:b w:val="false"/>
          <w:i w:val="false"/>
          <w:color w:val="000000"/>
          <w:sz w:val="28"/>
        </w:rPr>
        <w:t>
      выполнения полета в эксплуатационном диапазоне режимов полета;</w:t>
      </w:r>
    </w:p>
    <w:bookmarkEnd w:id="178"/>
    <w:bookmarkStart w:name="z189" w:id="179"/>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при падении оборотов ротора, складывании крыла и других опасных режимах полета;</w:t>
      </w:r>
    </w:p>
    <w:bookmarkEnd w:id="179"/>
    <w:bookmarkStart w:name="z190" w:id="180"/>
    <w:p>
      <w:pPr>
        <w:spacing w:after="0"/>
        <w:ind w:left="0"/>
        <w:jc w:val="both"/>
      </w:pPr>
      <w:r>
        <w:rPr>
          <w:rFonts w:ascii="Times New Roman"/>
          <w:b w:val="false"/>
          <w:i w:val="false"/>
          <w:color w:val="000000"/>
          <w:sz w:val="28"/>
        </w:rPr>
        <w:t>
      предотвращение выхода на опасные режимы полета;</w:t>
      </w:r>
    </w:p>
    <w:bookmarkEnd w:id="180"/>
    <w:bookmarkStart w:name="z191" w:id="181"/>
    <w:p>
      <w:pPr>
        <w:spacing w:after="0"/>
        <w:ind w:left="0"/>
        <w:jc w:val="both"/>
      </w:pPr>
      <w:r>
        <w:rPr>
          <w:rFonts w:ascii="Times New Roman"/>
          <w:b w:val="false"/>
          <w:i w:val="false"/>
          <w:color w:val="000000"/>
          <w:sz w:val="28"/>
        </w:rPr>
        <w:t>
      взлеты и посадки в различных условиях (боковой ветер, с задросселированным двигателем, ограниченная взлетно-посадочная полоса);</w:t>
      </w:r>
    </w:p>
    <w:bookmarkEnd w:id="181"/>
    <w:bookmarkStart w:name="z192" w:id="182"/>
    <w:p>
      <w:pPr>
        <w:spacing w:after="0"/>
        <w:ind w:left="0"/>
        <w:jc w:val="both"/>
      </w:pPr>
      <w:r>
        <w:rPr>
          <w:rFonts w:ascii="Times New Roman"/>
          <w:b w:val="false"/>
          <w:i w:val="false"/>
          <w:color w:val="000000"/>
          <w:sz w:val="28"/>
        </w:rPr>
        <w:t>
      выполнение полетов по маршруту с помощью визуальных ориентиров и методов счисления пути;</w:t>
      </w:r>
    </w:p>
    <w:bookmarkEnd w:id="182"/>
    <w:bookmarkStart w:name="z193" w:id="183"/>
    <w:p>
      <w:pPr>
        <w:spacing w:after="0"/>
        <w:ind w:left="0"/>
        <w:jc w:val="both"/>
      </w:pPr>
      <w:r>
        <w:rPr>
          <w:rFonts w:ascii="Times New Roman"/>
          <w:b w:val="false"/>
          <w:i w:val="false"/>
          <w:color w:val="000000"/>
          <w:sz w:val="28"/>
        </w:rPr>
        <w:t>
      порядок действий в аварийной обстановке;</w:t>
      </w:r>
    </w:p>
    <w:bookmarkEnd w:id="183"/>
    <w:bookmarkStart w:name="z194" w:id="184"/>
    <w:p>
      <w:pPr>
        <w:spacing w:after="0"/>
        <w:ind w:left="0"/>
        <w:jc w:val="both"/>
      </w:pPr>
      <w:r>
        <w:rPr>
          <w:rFonts w:ascii="Times New Roman"/>
          <w:b w:val="false"/>
          <w:i w:val="false"/>
          <w:color w:val="000000"/>
          <w:sz w:val="28"/>
        </w:rPr>
        <w:t>
      полеты на критически минимальных и максимальных воздушных скоростях, опознание и вывод из начальной и развившейся стадии замедления оборотов ротора.</w:t>
      </w:r>
    </w:p>
    <w:bookmarkEnd w:id="184"/>
    <w:bookmarkStart w:name="z195" w:id="185"/>
    <w:p>
      <w:pPr>
        <w:spacing w:after="0"/>
        <w:ind w:left="0"/>
        <w:jc w:val="both"/>
      </w:pPr>
      <w:r>
        <w:rPr>
          <w:rFonts w:ascii="Times New Roman"/>
          <w:b w:val="false"/>
          <w:i w:val="false"/>
          <w:color w:val="000000"/>
          <w:sz w:val="28"/>
        </w:rPr>
        <w:t>
      9. Пилот сверхлегкого воздушного судна на автожире выполняет функции пилота на любом типе автожира.</w:t>
      </w:r>
    </w:p>
    <w:bookmarkEnd w:id="185"/>
    <w:bookmarkStart w:name="z196" w:id="186"/>
    <w:p>
      <w:pPr>
        <w:spacing w:after="0"/>
        <w:ind w:left="0"/>
        <w:jc w:val="left"/>
      </w:pPr>
      <w:r>
        <w:rPr>
          <w:rFonts w:ascii="Times New Roman"/>
          <w:b/>
          <w:i w:val="false"/>
          <w:color w:val="000000"/>
        </w:rPr>
        <w:t xml:space="preserve"> Параграф 4. Квалификационные требования, предъявляемые при внесении квалификационной отметки пилота сверхлегкого воздушного судна на планере</w:t>
      </w:r>
    </w:p>
    <w:bookmarkEnd w:id="186"/>
    <w:bookmarkStart w:name="z197" w:id="187"/>
    <w:p>
      <w:pPr>
        <w:spacing w:after="0"/>
        <w:ind w:left="0"/>
        <w:jc w:val="both"/>
      </w:pPr>
      <w:r>
        <w:rPr>
          <w:rFonts w:ascii="Times New Roman"/>
          <w:b w:val="false"/>
          <w:i w:val="false"/>
          <w:color w:val="000000"/>
          <w:sz w:val="28"/>
        </w:rPr>
        <w:t>
      10. Кандидату на получение свидетельства пилота сверхлегкого воздушного судна с квалификационной отметкой о виде ВС "планер" предъявляются следующие квалификационные требования:</w:t>
      </w:r>
    </w:p>
    <w:bookmarkEnd w:id="187"/>
    <w:bookmarkStart w:name="z198" w:id="188"/>
    <w:p>
      <w:pPr>
        <w:spacing w:after="0"/>
        <w:ind w:left="0"/>
        <w:jc w:val="both"/>
      </w:pPr>
      <w:r>
        <w:rPr>
          <w:rFonts w:ascii="Times New Roman"/>
          <w:b w:val="false"/>
          <w:i w:val="false"/>
          <w:color w:val="000000"/>
          <w:sz w:val="28"/>
        </w:rPr>
        <w:t>
      1) налет не менее 15 часов летной подготовки на планерах, в том числе:</w:t>
      </w:r>
    </w:p>
    <w:bookmarkEnd w:id="188"/>
    <w:bookmarkStart w:name="z199" w:id="189"/>
    <w:p>
      <w:pPr>
        <w:spacing w:after="0"/>
        <w:ind w:left="0"/>
        <w:jc w:val="both"/>
      </w:pPr>
      <w:r>
        <w:rPr>
          <w:rFonts w:ascii="Times New Roman"/>
          <w:b w:val="false"/>
          <w:i w:val="false"/>
          <w:color w:val="000000"/>
          <w:sz w:val="28"/>
        </w:rPr>
        <w:t>
      10 часов с инструктором на планере, на котором будет производиться проверка готовности к самостоятельным полетам;</w:t>
      </w:r>
    </w:p>
    <w:bookmarkEnd w:id="189"/>
    <w:bookmarkStart w:name="z200" w:id="190"/>
    <w:p>
      <w:pPr>
        <w:spacing w:after="0"/>
        <w:ind w:left="0"/>
        <w:jc w:val="both"/>
      </w:pPr>
      <w:r>
        <w:rPr>
          <w:rFonts w:ascii="Times New Roman"/>
          <w:b w:val="false"/>
          <w:i w:val="false"/>
          <w:color w:val="000000"/>
          <w:sz w:val="28"/>
        </w:rPr>
        <w:t>
      не менее 6 часов налета в качестве пилота планера;</w:t>
      </w:r>
    </w:p>
    <w:bookmarkEnd w:id="190"/>
    <w:bookmarkStart w:name="z201" w:id="191"/>
    <w:p>
      <w:pPr>
        <w:spacing w:after="0"/>
        <w:ind w:left="0"/>
        <w:jc w:val="both"/>
      </w:pPr>
      <w:r>
        <w:rPr>
          <w:rFonts w:ascii="Times New Roman"/>
          <w:b w:val="false"/>
          <w:i w:val="false"/>
          <w:color w:val="000000"/>
          <w:sz w:val="28"/>
        </w:rPr>
        <w:t>
      2 часа самостоятельного налета;</w:t>
      </w:r>
    </w:p>
    <w:bookmarkEnd w:id="191"/>
    <w:bookmarkStart w:name="z202" w:id="192"/>
    <w:p>
      <w:pPr>
        <w:spacing w:after="0"/>
        <w:ind w:left="0"/>
        <w:jc w:val="both"/>
      </w:pPr>
      <w:r>
        <w:rPr>
          <w:rFonts w:ascii="Times New Roman"/>
          <w:b w:val="false"/>
          <w:i w:val="false"/>
          <w:color w:val="000000"/>
          <w:sz w:val="28"/>
        </w:rPr>
        <w:t>
      45 стартов и посадок;</w:t>
      </w:r>
    </w:p>
    <w:bookmarkEnd w:id="192"/>
    <w:bookmarkStart w:name="z203" w:id="193"/>
    <w:p>
      <w:pPr>
        <w:spacing w:after="0"/>
        <w:ind w:left="0"/>
        <w:jc w:val="both"/>
      </w:pPr>
      <w:r>
        <w:rPr>
          <w:rFonts w:ascii="Times New Roman"/>
          <w:b w:val="false"/>
          <w:i w:val="false"/>
          <w:color w:val="000000"/>
          <w:sz w:val="28"/>
        </w:rPr>
        <w:t xml:space="preserve">
      1 самостоятельный полет по маршруту протяженностью не менее 50 км или 1 полет с инструктором по маршруту протяженностью не менее 100 км; </w:t>
      </w:r>
    </w:p>
    <w:bookmarkEnd w:id="193"/>
    <w:bookmarkStart w:name="z204" w:id="194"/>
    <w:p>
      <w:pPr>
        <w:spacing w:after="0"/>
        <w:ind w:left="0"/>
        <w:jc w:val="both"/>
      </w:pPr>
      <w:r>
        <w:rPr>
          <w:rFonts w:ascii="Times New Roman"/>
          <w:b w:val="false"/>
          <w:i w:val="false"/>
          <w:color w:val="000000"/>
          <w:sz w:val="28"/>
        </w:rPr>
        <w:t>
      2) для мотопланеров - не менее 6 часов, включая 4 часа с летным инструктором, в том числе один полет по маршруту, и 1 самостоятельный полет по маршруту протяженностью не менее 150 км с 1 посадкой до полной остановки на другом аэродроме;</w:t>
      </w:r>
    </w:p>
    <w:bookmarkEnd w:id="194"/>
    <w:bookmarkStart w:name="z205" w:id="195"/>
    <w:p>
      <w:pPr>
        <w:spacing w:after="0"/>
        <w:ind w:left="0"/>
        <w:jc w:val="both"/>
      </w:pPr>
      <w:r>
        <w:rPr>
          <w:rFonts w:ascii="Times New Roman"/>
          <w:b w:val="false"/>
          <w:i w:val="false"/>
          <w:color w:val="000000"/>
          <w:sz w:val="28"/>
        </w:rPr>
        <w:t>
      3) эксплуатационный опыт, в качестве пилота легкого воздушного судна на планере в следующих областях:</w:t>
      </w:r>
    </w:p>
    <w:bookmarkEnd w:id="195"/>
    <w:bookmarkStart w:name="z206" w:id="196"/>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196"/>
    <w:bookmarkStart w:name="z207" w:id="197"/>
    <w:p>
      <w:pPr>
        <w:spacing w:after="0"/>
        <w:ind w:left="0"/>
        <w:jc w:val="both"/>
      </w:pPr>
      <w:r>
        <w:rPr>
          <w:rFonts w:ascii="Times New Roman"/>
          <w:b w:val="false"/>
          <w:i w:val="false"/>
          <w:color w:val="000000"/>
          <w:sz w:val="28"/>
        </w:rPr>
        <w:t>
      управлять планером в пределах его ограничений;</w:t>
      </w:r>
    </w:p>
    <w:bookmarkEnd w:id="197"/>
    <w:bookmarkStart w:name="z208" w:id="198"/>
    <w:p>
      <w:pPr>
        <w:spacing w:after="0"/>
        <w:ind w:left="0"/>
        <w:jc w:val="both"/>
      </w:pPr>
      <w:r>
        <w:rPr>
          <w:rFonts w:ascii="Times New Roman"/>
          <w:b w:val="false"/>
          <w:i w:val="false"/>
          <w:color w:val="000000"/>
          <w:sz w:val="28"/>
        </w:rPr>
        <w:t>
      плавно и точно выполнять все маневры;</w:t>
      </w:r>
    </w:p>
    <w:bookmarkEnd w:id="198"/>
    <w:bookmarkStart w:name="z209" w:id="199"/>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199"/>
    <w:bookmarkStart w:name="z210" w:id="200"/>
    <w:p>
      <w:pPr>
        <w:spacing w:after="0"/>
        <w:ind w:left="0"/>
        <w:jc w:val="both"/>
      </w:pPr>
      <w:r>
        <w:rPr>
          <w:rFonts w:ascii="Times New Roman"/>
          <w:b w:val="false"/>
          <w:i w:val="false"/>
          <w:color w:val="000000"/>
          <w:sz w:val="28"/>
        </w:rPr>
        <w:t>
      применять знания в области аэронавигации;</w:t>
      </w:r>
    </w:p>
    <w:bookmarkEnd w:id="200"/>
    <w:bookmarkStart w:name="z211" w:id="201"/>
    <w:p>
      <w:pPr>
        <w:spacing w:after="0"/>
        <w:ind w:left="0"/>
        <w:jc w:val="both"/>
      </w:pPr>
      <w:r>
        <w:rPr>
          <w:rFonts w:ascii="Times New Roman"/>
          <w:b w:val="false"/>
          <w:i w:val="false"/>
          <w:color w:val="000000"/>
          <w:sz w:val="28"/>
        </w:rPr>
        <w:t>
      постоянно осуществлять управление планером таким образом, чтобы обеспечить успешное выполнение схемы полета или маневра.</w:t>
      </w:r>
    </w:p>
    <w:bookmarkEnd w:id="201"/>
    <w:bookmarkStart w:name="z212" w:id="202"/>
    <w:p>
      <w:pPr>
        <w:spacing w:after="0"/>
        <w:ind w:left="0"/>
        <w:jc w:val="both"/>
      </w:pPr>
      <w:r>
        <w:rPr>
          <w:rFonts w:ascii="Times New Roman"/>
          <w:b w:val="false"/>
          <w:i w:val="false"/>
          <w:color w:val="000000"/>
          <w:sz w:val="28"/>
        </w:rPr>
        <w:t>
      11. Пилот сверхлегкого воздушного судна на планере осуществляет функции командира любого планера, если имеет опыт применения используемого метода старта.</w:t>
      </w:r>
    </w:p>
    <w:bookmarkEnd w:id="202"/>
    <w:bookmarkStart w:name="z213" w:id="203"/>
    <w:p>
      <w:pPr>
        <w:spacing w:after="0"/>
        <w:ind w:left="0"/>
        <w:jc w:val="left"/>
      </w:pPr>
      <w:r>
        <w:rPr>
          <w:rFonts w:ascii="Times New Roman"/>
          <w:b/>
          <w:i w:val="false"/>
          <w:color w:val="000000"/>
        </w:rPr>
        <w:t xml:space="preserve"> Параграф 5. Квалификационные требования, предъявляемые при внесении квалификационной отметки пилота легкого воздушного судна на свободном аэростате</w:t>
      </w:r>
    </w:p>
    <w:bookmarkEnd w:id="203"/>
    <w:bookmarkStart w:name="z214" w:id="204"/>
    <w:p>
      <w:pPr>
        <w:spacing w:after="0"/>
        <w:ind w:left="0"/>
        <w:jc w:val="both"/>
      </w:pPr>
      <w:r>
        <w:rPr>
          <w:rFonts w:ascii="Times New Roman"/>
          <w:b w:val="false"/>
          <w:i w:val="false"/>
          <w:color w:val="000000"/>
          <w:sz w:val="28"/>
        </w:rPr>
        <w:t xml:space="preserve">
      12. Кандидату на получение свидетельства пилота сверхлегкого воздушного судна с квалификационной отметкой о виде ВС "свободный аэростат" предъявляются следующие квалификационные требования: </w:t>
      </w:r>
    </w:p>
    <w:bookmarkEnd w:id="204"/>
    <w:bookmarkStart w:name="z215" w:id="205"/>
    <w:p>
      <w:pPr>
        <w:spacing w:after="0"/>
        <w:ind w:left="0"/>
        <w:jc w:val="both"/>
      </w:pPr>
      <w:r>
        <w:rPr>
          <w:rFonts w:ascii="Times New Roman"/>
          <w:b w:val="false"/>
          <w:i w:val="false"/>
          <w:color w:val="000000"/>
          <w:sz w:val="28"/>
        </w:rPr>
        <w:t>
      1) налет не менее 16 часов летной подготовки на свободных аэростатах, в том числе:</w:t>
      </w:r>
    </w:p>
    <w:bookmarkEnd w:id="205"/>
    <w:bookmarkStart w:name="z216" w:id="206"/>
    <w:p>
      <w:pPr>
        <w:spacing w:after="0"/>
        <w:ind w:left="0"/>
        <w:jc w:val="both"/>
      </w:pPr>
      <w:r>
        <w:rPr>
          <w:rFonts w:ascii="Times New Roman"/>
          <w:b w:val="false"/>
          <w:i w:val="false"/>
          <w:color w:val="000000"/>
          <w:sz w:val="28"/>
        </w:rPr>
        <w:t>
      12 часов налета с инструктором;</w:t>
      </w:r>
    </w:p>
    <w:bookmarkEnd w:id="206"/>
    <w:bookmarkStart w:name="z217" w:id="207"/>
    <w:p>
      <w:pPr>
        <w:spacing w:after="0"/>
        <w:ind w:left="0"/>
        <w:jc w:val="both"/>
      </w:pPr>
      <w:r>
        <w:rPr>
          <w:rFonts w:ascii="Times New Roman"/>
          <w:b w:val="false"/>
          <w:i w:val="false"/>
          <w:color w:val="000000"/>
          <w:sz w:val="28"/>
        </w:rPr>
        <w:t>
      10 наполнений и 20 стартов и посадок;</w:t>
      </w:r>
    </w:p>
    <w:bookmarkEnd w:id="207"/>
    <w:bookmarkStart w:name="z218" w:id="208"/>
    <w:p>
      <w:pPr>
        <w:spacing w:after="0"/>
        <w:ind w:left="0"/>
        <w:jc w:val="both"/>
      </w:pPr>
      <w:r>
        <w:rPr>
          <w:rFonts w:ascii="Times New Roman"/>
          <w:b w:val="false"/>
          <w:i w:val="false"/>
          <w:color w:val="000000"/>
          <w:sz w:val="28"/>
        </w:rPr>
        <w:t>
      1 самостоятельный контролируемый полет с минимальным временем не менее 30 минут;</w:t>
      </w:r>
    </w:p>
    <w:bookmarkEnd w:id="208"/>
    <w:bookmarkStart w:name="z219" w:id="209"/>
    <w:p>
      <w:pPr>
        <w:spacing w:after="0"/>
        <w:ind w:left="0"/>
        <w:jc w:val="both"/>
      </w:pPr>
      <w:r>
        <w:rPr>
          <w:rFonts w:ascii="Times New Roman"/>
          <w:b w:val="false"/>
          <w:i w:val="false"/>
          <w:color w:val="000000"/>
          <w:sz w:val="28"/>
        </w:rPr>
        <w:t>
      2) эксплуатационный опыт, в качестве пилота легкого воздушного судна на свободном аэростате в следующих областях:</w:t>
      </w:r>
    </w:p>
    <w:bookmarkEnd w:id="209"/>
    <w:bookmarkStart w:name="z220" w:id="210"/>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210"/>
    <w:bookmarkStart w:name="z221" w:id="211"/>
    <w:p>
      <w:pPr>
        <w:spacing w:after="0"/>
        <w:ind w:left="0"/>
        <w:jc w:val="both"/>
      </w:pPr>
      <w:r>
        <w:rPr>
          <w:rFonts w:ascii="Times New Roman"/>
          <w:b w:val="false"/>
          <w:i w:val="false"/>
          <w:color w:val="000000"/>
          <w:sz w:val="28"/>
        </w:rPr>
        <w:t>
      управлять свободным аэростатом в пределах его ограничений;</w:t>
      </w:r>
    </w:p>
    <w:bookmarkEnd w:id="211"/>
    <w:bookmarkStart w:name="z222" w:id="212"/>
    <w:p>
      <w:pPr>
        <w:spacing w:after="0"/>
        <w:ind w:left="0"/>
        <w:jc w:val="both"/>
      </w:pPr>
      <w:r>
        <w:rPr>
          <w:rFonts w:ascii="Times New Roman"/>
          <w:b w:val="false"/>
          <w:i w:val="false"/>
          <w:color w:val="000000"/>
          <w:sz w:val="28"/>
        </w:rPr>
        <w:t>
      плавно и точно выполнять все маневры;</w:t>
      </w:r>
    </w:p>
    <w:bookmarkEnd w:id="212"/>
    <w:bookmarkStart w:name="z223" w:id="213"/>
    <w:p>
      <w:pPr>
        <w:spacing w:after="0"/>
        <w:ind w:left="0"/>
        <w:jc w:val="both"/>
      </w:pPr>
      <w:r>
        <w:rPr>
          <w:rFonts w:ascii="Times New Roman"/>
          <w:b w:val="false"/>
          <w:i w:val="false"/>
          <w:color w:val="000000"/>
          <w:sz w:val="28"/>
        </w:rPr>
        <w:t>
      принимать правильные решения и квалифицированно осуществлять</w:t>
      </w:r>
      <w:r>
        <w:rPr>
          <w:rFonts w:ascii="Times New Roman"/>
          <w:b w:val="false"/>
          <w:i w:val="false"/>
          <w:color w:val="000000"/>
          <w:sz w:val="28"/>
        </w:rPr>
        <w:t xml:space="preserve"> наблюдение в полете;</w:t>
      </w:r>
    </w:p>
    <w:bookmarkEnd w:id="213"/>
    <w:bookmarkStart w:name="z225" w:id="214"/>
    <w:p>
      <w:pPr>
        <w:spacing w:after="0"/>
        <w:ind w:left="0"/>
        <w:jc w:val="both"/>
      </w:pPr>
      <w:r>
        <w:rPr>
          <w:rFonts w:ascii="Times New Roman"/>
          <w:b w:val="false"/>
          <w:i w:val="false"/>
          <w:color w:val="000000"/>
          <w:sz w:val="28"/>
        </w:rPr>
        <w:t>
      применять знания в области аэронавигации;</w:t>
      </w:r>
    </w:p>
    <w:bookmarkEnd w:id="214"/>
    <w:bookmarkStart w:name="z226" w:id="215"/>
    <w:p>
      <w:pPr>
        <w:spacing w:after="0"/>
        <w:ind w:left="0"/>
        <w:jc w:val="both"/>
      </w:pPr>
      <w:r>
        <w:rPr>
          <w:rFonts w:ascii="Times New Roman"/>
          <w:b w:val="false"/>
          <w:i w:val="false"/>
          <w:color w:val="000000"/>
          <w:sz w:val="28"/>
        </w:rPr>
        <w:t>
      постоянно осуществлять управление свободным аэростатом таким образом, чтобы обеспечить успешное выполнения схемы полета или маневра;</w:t>
      </w:r>
    </w:p>
    <w:bookmarkEnd w:id="215"/>
    <w:bookmarkStart w:name="z227" w:id="216"/>
    <w:p>
      <w:pPr>
        <w:spacing w:after="0"/>
        <w:ind w:left="0"/>
        <w:jc w:val="both"/>
      </w:pPr>
      <w:r>
        <w:rPr>
          <w:rFonts w:ascii="Times New Roman"/>
          <w:b w:val="false"/>
          <w:i w:val="false"/>
          <w:color w:val="000000"/>
          <w:sz w:val="28"/>
        </w:rPr>
        <w:t>
      13. Пилот сверхлегкого воздушного судна на свободном аэростате осуществляет функции командира любого свободного аэростата, если имеет опыт полетов на аэростатах, в которых используется соответственно горячий воздух или газ.</w:t>
      </w:r>
    </w:p>
    <w:bookmarkEnd w:id="216"/>
    <w:bookmarkStart w:name="z228" w:id="217"/>
    <w:p>
      <w:pPr>
        <w:spacing w:after="0"/>
        <w:ind w:left="0"/>
        <w:jc w:val="left"/>
      </w:pPr>
      <w:r>
        <w:rPr>
          <w:rFonts w:ascii="Times New Roman"/>
          <w:b/>
          <w:i w:val="false"/>
          <w:color w:val="000000"/>
        </w:rPr>
        <w:t xml:space="preserve"> Параграф 6. Квалификационные требования, предъявляемые при внесении квалификационной отметки пилота сверхлегкого воздушного судна на дирижабле</w:t>
      </w:r>
    </w:p>
    <w:bookmarkEnd w:id="217"/>
    <w:bookmarkStart w:name="z229" w:id="218"/>
    <w:p>
      <w:pPr>
        <w:spacing w:after="0"/>
        <w:ind w:left="0"/>
        <w:jc w:val="both"/>
      </w:pPr>
      <w:r>
        <w:rPr>
          <w:rFonts w:ascii="Times New Roman"/>
          <w:b w:val="false"/>
          <w:i w:val="false"/>
          <w:color w:val="000000"/>
          <w:sz w:val="28"/>
        </w:rPr>
        <w:t>
      14. Кандидат на получение свидетельства пилота сверхлегкого воздушного судна с квалификационной отметкой о виде ВС "дирижабль" предъявляются следующие квалификационные требования:</w:t>
      </w:r>
    </w:p>
    <w:bookmarkEnd w:id="218"/>
    <w:bookmarkStart w:name="z230" w:id="219"/>
    <w:p>
      <w:pPr>
        <w:spacing w:after="0"/>
        <w:ind w:left="0"/>
        <w:jc w:val="both"/>
      </w:pPr>
      <w:r>
        <w:rPr>
          <w:rFonts w:ascii="Times New Roman"/>
          <w:b w:val="false"/>
          <w:i w:val="false"/>
          <w:color w:val="000000"/>
          <w:sz w:val="28"/>
        </w:rPr>
        <w:t>
      1) налет не менее 25 часов в качестве пилота на дирижаблях, в том числе:</w:t>
      </w:r>
    </w:p>
    <w:bookmarkEnd w:id="219"/>
    <w:bookmarkStart w:name="z231" w:id="220"/>
    <w:p>
      <w:pPr>
        <w:spacing w:after="0"/>
        <w:ind w:left="0"/>
        <w:jc w:val="both"/>
      </w:pPr>
      <w:r>
        <w:rPr>
          <w:rFonts w:ascii="Times New Roman"/>
          <w:b w:val="false"/>
          <w:i w:val="false"/>
          <w:color w:val="000000"/>
          <w:sz w:val="28"/>
        </w:rPr>
        <w:t>
      3 часов учебного полета по маршруту на дирижабле, включая полет по маршруту общей протяженностью не менее 45 км;</w:t>
      </w:r>
    </w:p>
    <w:bookmarkEnd w:id="220"/>
    <w:bookmarkStart w:name="z232" w:id="221"/>
    <w:p>
      <w:pPr>
        <w:spacing w:after="0"/>
        <w:ind w:left="0"/>
        <w:jc w:val="both"/>
      </w:pPr>
      <w:r>
        <w:rPr>
          <w:rFonts w:ascii="Times New Roman"/>
          <w:b w:val="false"/>
          <w:i w:val="false"/>
          <w:color w:val="000000"/>
          <w:sz w:val="28"/>
        </w:rPr>
        <w:t>
      выполнение 5 взлетов и 5 посадок до полной остановки на аэродроме, включая выполнение перед каждой посадкой полета по установленной схеме движения в зоне аэродрома;</w:t>
      </w:r>
    </w:p>
    <w:bookmarkEnd w:id="221"/>
    <w:bookmarkStart w:name="z233" w:id="222"/>
    <w:p>
      <w:pPr>
        <w:spacing w:after="0"/>
        <w:ind w:left="0"/>
        <w:jc w:val="both"/>
      </w:pPr>
      <w:r>
        <w:rPr>
          <w:rFonts w:ascii="Times New Roman"/>
          <w:b w:val="false"/>
          <w:i w:val="false"/>
          <w:color w:val="000000"/>
          <w:sz w:val="28"/>
        </w:rPr>
        <w:t>
      3 часов полета по приборам;</w:t>
      </w:r>
    </w:p>
    <w:bookmarkEnd w:id="222"/>
    <w:bookmarkStart w:name="z234" w:id="223"/>
    <w:p>
      <w:pPr>
        <w:spacing w:after="0"/>
        <w:ind w:left="0"/>
        <w:jc w:val="both"/>
      </w:pPr>
      <w:r>
        <w:rPr>
          <w:rFonts w:ascii="Times New Roman"/>
          <w:b w:val="false"/>
          <w:i w:val="false"/>
          <w:color w:val="000000"/>
          <w:sz w:val="28"/>
        </w:rPr>
        <w:t>
      5 часов полета в качестве пилота, выполняющего функции КВС под контролем КВС;</w:t>
      </w:r>
    </w:p>
    <w:bookmarkEnd w:id="223"/>
    <w:bookmarkStart w:name="z235" w:id="224"/>
    <w:p>
      <w:pPr>
        <w:spacing w:after="0"/>
        <w:ind w:left="0"/>
        <w:jc w:val="both"/>
      </w:pPr>
      <w:r>
        <w:rPr>
          <w:rFonts w:ascii="Times New Roman"/>
          <w:b w:val="false"/>
          <w:i w:val="false"/>
          <w:color w:val="000000"/>
          <w:sz w:val="28"/>
        </w:rPr>
        <w:t>
      2) эксплуатационный опыт, в следующих областях:</w:t>
      </w:r>
    </w:p>
    <w:bookmarkEnd w:id="224"/>
    <w:bookmarkStart w:name="z236" w:id="225"/>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225"/>
    <w:bookmarkStart w:name="z237" w:id="226"/>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дирижаблей;</w:t>
      </w:r>
    </w:p>
    <w:bookmarkEnd w:id="226"/>
    <w:bookmarkStart w:name="z238" w:id="227"/>
    <w:p>
      <w:pPr>
        <w:spacing w:after="0"/>
        <w:ind w:left="0"/>
        <w:jc w:val="both"/>
      </w:pPr>
      <w:r>
        <w:rPr>
          <w:rFonts w:ascii="Times New Roman"/>
          <w:b w:val="false"/>
          <w:i w:val="false"/>
          <w:color w:val="000000"/>
          <w:sz w:val="28"/>
        </w:rPr>
        <w:t>
      выполнение маневров по наземным ориентирам;</w:t>
      </w:r>
    </w:p>
    <w:bookmarkEnd w:id="227"/>
    <w:bookmarkStart w:name="z239" w:id="228"/>
    <w:p>
      <w:pPr>
        <w:spacing w:after="0"/>
        <w:ind w:left="0"/>
        <w:jc w:val="both"/>
      </w:pPr>
      <w:r>
        <w:rPr>
          <w:rFonts w:ascii="Times New Roman"/>
          <w:b w:val="false"/>
          <w:i w:val="false"/>
          <w:color w:val="000000"/>
          <w:sz w:val="28"/>
        </w:rPr>
        <w:t>
      аэродромное движение и полеты по схемам движения, правила и меры предосторожности, связанные с предотвращением столкновений;</w:t>
      </w:r>
    </w:p>
    <w:bookmarkEnd w:id="228"/>
    <w:bookmarkStart w:name="z240" w:id="229"/>
    <w:p>
      <w:pPr>
        <w:spacing w:after="0"/>
        <w:ind w:left="0"/>
        <w:jc w:val="both"/>
      </w:pPr>
      <w:r>
        <w:rPr>
          <w:rFonts w:ascii="Times New Roman"/>
          <w:b w:val="false"/>
          <w:i w:val="false"/>
          <w:color w:val="000000"/>
          <w:sz w:val="28"/>
        </w:rPr>
        <w:t>
      методы и процедуры выполнения взлета, включая соответствующие ограничения, порядок действий в аварийной обстановке и используемые сигналы;</w:t>
      </w:r>
    </w:p>
    <w:bookmarkEnd w:id="229"/>
    <w:bookmarkStart w:name="z241" w:id="230"/>
    <w:p>
      <w:pPr>
        <w:spacing w:after="0"/>
        <w:ind w:left="0"/>
        <w:jc w:val="both"/>
      </w:pPr>
      <w:r>
        <w:rPr>
          <w:rFonts w:ascii="Times New Roman"/>
          <w:b w:val="false"/>
          <w:i w:val="false"/>
          <w:color w:val="000000"/>
          <w:sz w:val="28"/>
        </w:rPr>
        <w:t>
      управление дирижаблем по внешним визуальным ориентирам;</w:t>
      </w:r>
    </w:p>
    <w:bookmarkEnd w:id="230"/>
    <w:bookmarkStart w:name="z242" w:id="231"/>
    <w:p>
      <w:pPr>
        <w:spacing w:after="0"/>
        <w:ind w:left="0"/>
        <w:jc w:val="both"/>
      </w:pPr>
      <w:r>
        <w:rPr>
          <w:rFonts w:ascii="Times New Roman"/>
          <w:b w:val="false"/>
          <w:i w:val="false"/>
          <w:color w:val="000000"/>
          <w:sz w:val="28"/>
        </w:rPr>
        <w:t>
      взлеты, посадки и уход на второй круг;</w:t>
      </w:r>
    </w:p>
    <w:bookmarkEnd w:id="231"/>
    <w:bookmarkStart w:name="z243" w:id="232"/>
    <w:p>
      <w:pPr>
        <w:spacing w:after="0"/>
        <w:ind w:left="0"/>
        <w:jc w:val="both"/>
      </w:pPr>
      <w:r>
        <w:rPr>
          <w:rFonts w:ascii="Times New Roman"/>
          <w:b w:val="false"/>
          <w:i w:val="false"/>
          <w:color w:val="000000"/>
          <w:sz w:val="28"/>
        </w:rPr>
        <w:t>
      техника взлета в максимальном режиме (с учетом пролета препятствий);</w:t>
      </w:r>
    </w:p>
    <w:bookmarkEnd w:id="232"/>
    <w:bookmarkStart w:name="z244" w:id="233"/>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233"/>
    <w:bookmarkStart w:name="z245" w:id="234"/>
    <w:p>
      <w:pPr>
        <w:spacing w:after="0"/>
        <w:ind w:left="0"/>
        <w:jc w:val="both"/>
      </w:pPr>
      <w:r>
        <w:rPr>
          <w:rFonts w:ascii="Times New Roman"/>
          <w:b w:val="false"/>
          <w:i w:val="false"/>
          <w:color w:val="000000"/>
          <w:sz w:val="28"/>
        </w:rPr>
        <w:t>
      навигация, полет по маршруту с помощью визуальных ориентиров, счисления пути и радионавигационных средств;</w:t>
      </w:r>
    </w:p>
    <w:bookmarkEnd w:id="234"/>
    <w:bookmarkStart w:name="z246" w:id="235"/>
    <w:p>
      <w:pPr>
        <w:spacing w:after="0"/>
        <w:ind w:left="0"/>
        <w:jc w:val="both"/>
      </w:pPr>
      <w:r>
        <w:rPr>
          <w:rFonts w:ascii="Times New Roman"/>
          <w:b w:val="false"/>
          <w:i w:val="false"/>
          <w:color w:val="000000"/>
          <w:sz w:val="28"/>
        </w:rPr>
        <w:t>
      порядок действий в аварийной обстановке (распознавание утечек), включая имитацию отказов оборудования дирижабля;</w:t>
      </w:r>
    </w:p>
    <w:bookmarkEnd w:id="235"/>
    <w:bookmarkStart w:name="z247" w:id="236"/>
    <w:p>
      <w:pPr>
        <w:spacing w:after="0"/>
        <w:ind w:left="0"/>
        <w:jc w:val="both"/>
      </w:pPr>
      <w:r>
        <w:rPr>
          <w:rFonts w:ascii="Times New Roman"/>
          <w:b w:val="false"/>
          <w:i w:val="false"/>
          <w:color w:val="000000"/>
          <w:sz w:val="28"/>
        </w:rPr>
        <w:t>
      правила ведения связи и фразеология.</w:t>
      </w:r>
    </w:p>
    <w:bookmarkEnd w:id="236"/>
    <w:bookmarkStart w:name="z248" w:id="237"/>
    <w:p>
      <w:pPr>
        <w:spacing w:after="0"/>
        <w:ind w:left="0"/>
        <w:jc w:val="left"/>
      </w:pPr>
      <w:r>
        <w:rPr>
          <w:rFonts w:ascii="Times New Roman"/>
          <w:b/>
          <w:i w:val="false"/>
          <w:color w:val="000000"/>
        </w:rPr>
        <w:t xml:space="preserve"> Глава 3. Квалификационные требования к пилоту легкого воздушного судна (самолет)</w:t>
      </w:r>
    </w:p>
    <w:bookmarkEnd w:id="237"/>
    <w:bookmarkStart w:name="z249" w:id="238"/>
    <w:p>
      <w:pPr>
        <w:spacing w:after="0"/>
        <w:ind w:left="0"/>
        <w:jc w:val="both"/>
      </w:pPr>
      <w:r>
        <w:rPr>
          <w:rFonts w:ascii="Times New Roman"/>
          <w:b w:val="false"/>
          <w:i w:val="false"/>
          <w:color w:val="000000"/>
          <w:sz w:val="28"/>
        </w:rPr>
        <w:t>
      15. Кандидату на получение свидетельства пилота легкого воздушного судна на самолете предъявляются следующие квалификационные требования:</w:t>
      </w:r>
    </w:p>
    <w:bookmarkEnd w:id="238"/>
    <w:bookmarkStart w:name="z250" w:id="239"/>
    <w:p>
      <w:pPr>
        <w:spacing w:after="0"/>
        <w:ind w:left="0"/>
        <w:jc w:val="both"/>
      </w:pPr>
      <w:r>
        <w:rPr>
          <w:rFonts w:ascii="Times New Roman"/>
          <w:b w:val="false"/>
          <w:i w:val="false"/>
          <w:color w:val="000000"/>
          <w:sz w:val="28"/>
        </w:rPr>
        <w:t>
      1) минимальный возраст - старше 17 лет;</w:t>
      </w:r>
    </w:p>
    <w:bookmarkEnd w:id="239"/>
    <w:bookmarkStart w:name="z251" w:id="240"/>
    <w:p>
      <w:pPr>
        <w:spacing w:after="0"/>
        <w:ind w:left="0"/>
        <w:jc w:val="both"/>
      </w:pPr>
      <w:r>
        <w:rPr>
          <w:rFonts w:ascii="Times New Roman"/>
          <w:b w:val="false"/>
          <w:i w:val="false"/>
          <w:color w:val="000000"/>
          <w:sz w:val="28"/>
        </w:rPr>
        <w:t>
      2) действующее медицинское заключение класса легкой и сверхлегкой авиации;</w:t>
      </w:r>
    </w:p>
    <w:bookmarkEnd w:id="240"/>
    <w:bookmarkStart w:name="z252" w:id="241"/>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xml:space="preserve"> в сертифицированном АУЦ в объеме не менее 100 часов и демонстрация уровня теоретических знаний, в следующих областях:</w:t>
      </w:r>
    </w:p>
    <w:bookmarkEnd w:id="241"/>
    <w:bookmarkStart w:name="z253" w:id="242"/>
    <w:p>
      <w:pPr>
        <w:spacing w:after="0"/>
        <w:ind w:left="0"/>
        <w:jc w:val="both"/>
      </w:pPr>
      <w:r>
        <w:rPr>
          <w:rFonts w:ascii="Times New Roman"/>
          <w:b w:val="false"/>
          <w:i w:val="false"/>
          <w:color w:val="000000"/>
          <w:sz w:val="28"/>
        </w:rPr>
        <w:t>
      правила и положения, касающиеся обладателя свидетельства пилота легкого воздушного судна, правила полетов, соответствующая практика и правила обслуживания воздушного движения;</w:t>
      </w:r>
    </w:p>
    <w:bookmarkEnd w:id="242"/>
    <w:bookmarkStart w:name="z254" w:id="243"/>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 пилотом сверхлегкого воздушного судна; </w:t>
      </w:r>
    </w:p>
    <w:bookmarkEnd w:id="243"/>
    <w:bookmarkStart w:name="z255" w:id="244"/>
    <w:p>
      <w:pPr>
        <w:spacing w:after="0"/>
        <w:ind w:left="0"/>
        <w:jc w:val="both"/>
      </w:pPr>
      <w:r>
        <w:rPr>
          <w:rFonts w:ascii="Times New Roman"/>
          <w:b w:val="false"/>
          <w:i w:val="false"/>
          <w:color w:val="000000"/>
          <w:sz w:val="28"/>
        </w:rPr>
        <w:t>
      принципы эксплуатации и работы силовых установок, систем и приборного оборудования;</w:t>
      </w:r>
    </w:p>
    <w:bookmarkEnd w:id="244"/>
    <w:bookmarkStart w:name="z256" w:id="245"/>
    <w:p>
      <w:pPr>
        <w:spacing w:after="0"/>
        <w:ind w:left="0"/>
        <w:jc w:val="both"/>
      </w:pPr>
      <w:r>
        <w:rPr>
          <w:rFonts w:ascii="Times New Roman"/>
          <w:b w:val="false"/>
          <w:i w:val="false"/>
          <w:color w:val="000000"/>
          <w:sz w:val="28"/>
        </w:rPr>
        <w:t xml:space="preserve">
      эксплуатационные ограничения; </w:t>
      </w:r>
    </w:p>
    <w:bookmarkEnd w:id="245"/>
    <w:bookmarkStart w:name="z257" w:id="246"/>
    <w:p>
      <w:pPr>
        <w:spacing w:after="0"/>
        <w:ind w:left="0"/>
        <w:jc w:val="both"/>
      </w:pPr>
      <w:r>
        <w:rPr>
          <w:rFonts w:ascii="Times New Roman"/>
          <w:b w:val="false"/>
          <w:i w:val="false"/>
          <w:color w:val="000000"/>
          <w:sz w:val="28"/>
        </w:rPr>
        <w:t>
      соответствующие эксплуатационные данные из руководства по летной эксплуатации или другого содержащего эту информацию документа;</w:t>
      </w:r>
    </w:p>
    <w:bookmarkEnd w:id="246"/>
    <w:bookmarkStart w:name="z258" w:id="247"/>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247"/>
    <w:bookmarkStart w:name="z259" w:id="248"/>
    <w:p>
      <w:pPr>
        <w:spacing w:after="0"/>
        <w:ind w:left="0"/>
        <w:jc w:val="both"/>
      </w:pPr>
      <w:r>
        <w:rPr>
          <w:rFonts w:ascii="Times New Roman"/>
          <w:b w:val="false"/>
          <w:i w:val="false"/>
          <w:color w:val="000000"/>
          <w:sz w:val="28"/>
        </w:rPr>
        <w:t>
      использование и практическое применение взлетных, посадочных и других летно-технических характеристик, приведенных в эксплуатационной документации;</w:t>
      </w:r>
    </w:p>
    <w:bookmarkEnd w:id="248"/>
    <w:bookmarkStart w:name="z260" w:id="249"/>
    <w:p>
      <w:pPr>
        <w:spacing w:after="0"/>
        <w:ind w:left="0"/>
        <w:jc w:val="both"/>
      </w:pPr>
      <w:r>
        <w:rPr>
          <w:rFonts w:ascii="Times New Roman"/>
          <w:b w:val="false"/>
          <w:i w:val="false"/>
          <w:color w:val="000000"/>
          <w:sz w:val="28"/>
        </w:rPr>
        <w:t>
      предполетное подготовка и планирование полета по маршруту при выполнении полетов по ПВП, подготовка и заполнение планов полета ОВД, соответствующие правила ОВД, порядок донесений о местоположении, порядок установки высотомера, выполнение полетов в районах с интенсивным движением;</w:t>
      </w:r>
    </w:p>
    <w:bookmarkEnd w:id="249"/>
    <w:bookmarkStart w:name="z261" w:id="250"/>
    <w:p>
      <w:pPr>
        <w:spacing w:after="0"/>
        <w:ind w:left="0"/>
        <w:jc w:val="both"/>
      </w:pPr>
      <w:r>
        <w:rPr>
          <w:rFonts w:ascii="Times New Roman"/>
          <w:b w:val="false"/>
          <w:i w:val="false"/>
          <w:color w:val="000000"/>
          <w:sz w:val="28"/>
        </w:rPr>
        <w:t>
      порядок донесений о местоположении, выполнения полетов в районах с интенсивным воздушным движением;</w:t>
      </w:r>
    </w:p>
    <w:bookmarkEnd w:id="250"/>
    <w:bookmarkStart w:name="z262" w:id="251"/>
    <w:p>
      <w:pPr>
        <w:spacing w:after="0"/>
        <w:ind w:left="0"/>
        <w:jc w:val="both"/>
      </w:pPr>
      <w:r>
        <w:rPr>
          <w:rFonts w:ascii="Times New Roman"/>
          <w:b w:val="false"/>
          <w:i w:val="false"/>
          <w:color w:val="000000"/>
          <w:sz w:val="28"/>
        </w:rPr>
        <w:t>
      организация воздушного движения;</w:t>
      </w:r>
    </w:p>
    <w:bookmarkEnd w:id="251"/>
    <w:bookmarkStart w:name="z263" w:id="252"/>
    <w:p>
      <w:pPr>
        <w:spacing w:after="0"/>
        <w:ind w:left="0"/>
        <w:jc w:val="both"/>
      </w:pPr>
      <w:r>
        <w:rPr>
          <w:rFonts w:ascii="Times New Roman"/>
          <w:b w:val="false"/>
          <w:i w:val="false"/>
          <w:color w:val="000000"/>
          <w:sz w:val="28"/>
        </w:rPr>
        <w:t xml:space="preserve">
      возможности человека, включая принципы контроля факторов угрозы и </w:t>
      </w:r>
      <w:r>
        <w:rPr>
          <w:rFonts w:ascii="Times New Roman"/>
          <w:b w:val="false"/>
          <w:i w:val="false"/>
          <w:color w:val="000000"/>
          <w:sz w:val="28"/>
        </w:rPr>
        <w:t>ошибок;</w:t>
      </w:r>
    </w:p>
    <w:bookmarkEnd w:id="252"/>
    <w:bookmarkStart w:name="z265" w:id="253"/>
    <w:p>
      <w:pPr>
        <w:spacing w:after="0"/>
        <w:ind w:left="0"/>
        <w:jc w:val="both"/>
      </w:pPr>
      <w:r>
        <w:rPr>
          <w:rFonts w:ascii="Times New Roman"/>
          <w:b w:val="false"/>
          <w:i w:val="false"/>
          <w:color w:val="000000"/>
          <w:sz w:val="28"/>
        </w:rPr>
        <w:t>
      применение основ авиационной метеорологии и правил получения и использования метеорологической информации, измерение высоты, опасные метеорологические условия;</w:t>
      </w:r>
    </w:p>
    <w:bookmarkEnd w:id="253"/>
    <w:bookmarkStart w:name="z266" w:id="254"/>
    <w:p>
      <w:pPr>
        <w:spacing w:after="0"/>
        <w:ind w:left="0"/>
        <w:jc w:val="both"/>
      </w:pPr>
      <w:r>
        <w:rPr>
          <w:rFonts w:ascii="Times New Roman"/>
          <w:b w:val="false"/>
          <w:i w:val="false"/>
          <w:color w:val="000000"/>
          <w:sz w:val="28"/>
        </w:rPr>
        <w:t>
      методы выявления опасных метеоусловий;</w:t>
      </w:r>
    </w:p>
    <w:bookmarkEnd w:id="254"/>
    <w:bookmarkStart w:name="z267" w:id="255"/>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255"/>
    <w:bookmarkStart w:name="z268" w:id="256"/>
    <w:p>
      <w:pPr>
        <w:spacing w:after="0"/>
        <w:ind w:left="0"/>
        <w:jc w:val="both"/>
      </w:pPr>
      <w:r>
        <w:rPr>
          <w:rFonts w:ascii="Times New Roman"/>
          <w:b w:val="false"/>
          <w:i w:val="false"/>
          <w:color w:val="000000"/>
          <w:sz w:val="28"/>
        </w:rPr>
        <w:t>
      использование аэронавигационной документации, авиационных кодов и сокращений;</w:t>
      </w:r>
    </w:p>
    <w:bookmarkEnd w:id="256"/>
    <w:bookmarkStart w:name="z269" w:id="257"/>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257"/>
    <w:bookmarkStart w:name="z270" w:id="258"/>
    <w:p>
      <w:pPr>
        <w:spacing w:after="0"/>
        <w:ind w:left="0"/>
        <w:jc w:val="both"/>
      </w:pPr>
      <w:r>
        <w:rPr>
          <w:rFonts w:ascii="Times New Roman"/>
          <w:b w:val="false"/>
          <w:i w:val="false"/>
          <w:color w:val="000000"/>
          <w:sz w:val="28"/>
        </w:rPr>
        <w:t>
      порядок установки высотомера;</w:t>
      </w:r>
    </w:p>
    <w:bookmarkEnd w:id="258"/>
    <w:bookmarkStart w:name="z271" w:id="259"/>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259"/>
    <w:bookmarkStart w:name="z272" w:id="260"/>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спутном следе от ВС и других опасных для полета явлений;</w:t>
      </w:r>
    </w:p>
    <w:bookmarkEnd w:id="260"/>
    <w:bookmarkStart w:name="z273" w:id="261"/>
    <w:p>
      <w:pPr>
        <w:spacing w:after="0"/>
        <w:ind w:left="0"/>
        <w:jc w:val="both"/>
      </w:pPr>
      <w:r>
        <w:rPr>
          <w:rFonts w:ascii="Times New Roman"/>
          <w:b w:val="false"/>
          <w:i w:val="false"/>
          <w:color w:val="000000"/>
          <w:sz w:val="28"/>
        </w:rPr>
        <w:t>
      порядок действий в аварийной обстановке и используемые сигналы, методы и меры предотвращения столкновений;</w:t>
      </w:r>
    </w:p>
    <w:bookmarkEnd w:id="261"/>
    <w:bookmarkStart w:name="z274" w:id="262"/>
    <w:p>
      <w:pPr>
        <w:spacing w:after="0"/>
        <w:ind w:left="0"/>
        <w:jc w:val="both"/>
      </w:pPr>
      <w:r>
        <w:rPr>
          <w:rFonts w:ascii="Times New Roman"/>
          <w:b w:val="false"/>
          <w:i w:val="false"/>
          <w:color w:val="000000"/>
          <w:sz w:val="28"/>
        </w:rPr>
        <w:t>
      правила обеспечения безопасности при полетах в визуальных метеорологических условиях;</w:t>
      </w:r>
    </w:p>
    <w:bookmarkEnd w:id="262"/>
    <w:bookmarkStart w:name="z275" w:id="263"/>
    <w:p>
      <w:pPr>
        <w:spacing w:after="0"/>
        <w:ind w:left="0"/>
        <w:jc w:val="both"/>
      </w:pPr>
      <w:r>
        <w:rPr>
          <w:rFonts w:ascii="Times New Roman"/>
          <w:b w:val="false"/>
          <w:i w:val="false"/>
          <w:color w:val="000000"/>
          <w:sz w:val="28"/>
        </w:rPr>
        <w:t>
      основы и принципы полета;</w:t>
      </w:r>
    </w:p>
    <w:bookmarkEnd w:id="263"/>
    <w:bookmarkStart w:name="z276" w:id="264"/>
    <w:p>
      <w:pPr>
        <w:spacing w:after="0"/>
        <w:ind w:left="0"/>
        <w:jc w:val="both"/>
      </w:pPr>
      <w:r>
        <w:rPr>
          <w:rFonts w:ascii="Times New Roman"/>
          <w:b w:val="false"/>
          <w:i w:val="false"/>
          <w:color w:val="000000"/>
          <w:sz w:val="28"/>
        </w:rPr>
        <w:t>
      правила ведения связи и фразеология применительно к полетам по ПВП, действия при отказе связи;</w:t>
      </w:r>
    </w:p>
    <w:bookmarkEnd w:id="264"/>
    <w:bookmarkStart w:name="z277" w:id="265"/>
    <w:p>
      <w:pPr>
        <w:spacing w:after="0"/>
        <w:ind w:left="0"/>
        <w:jc w:val="both"/>
      </w:pPr>
      <w:r>
        <w:rPr>
          <w:rFonts w:ascii="Times New Roman"/>
          <w:b w:val="false"/>
          <w:i w:val="false"/>
          <w:color w:val="000000"/>
          <w:sz w:val="28"/>
        </w:rPr>
        <w:t>
      процедуры предполетного и послеполетного технического обслуживания, оперативное и периодическое обслуживание сверхлегкого воздушного судна, ремонт, ведение технической документации;</w:t>
      </w:r>
    </w:p>
    <w:bookmarkEnd w:id="265"/>
    <w:bookmarkStart w:name="z278" w:id="266"/>
    <w:p>
      <w:pPr>
        <w:spacing w:after="0"/>
        <w:ind w:left="0"/>
        <w:jc w:val="both"/>
      </w:pPr>
      <w:r>
        <w:rPr>
          <w:rFonts w:ascii="Times New Roman"/>
          <w:b w:val="false"/>
          <w:i w:val="false"/>
          <w:color w:val="000000"/>
          <w:sz w:val="28"/>
        </w:rPr>
        <w:t>
      основные виды авиационных горюче - смазочных материалов, специальных жидкостей и газов, применяемых в эксплуатации;</w:t>
      </w:r>
    </w:p>
    <w:bookmarkEnd w:id="266"/>
    <w:bookmarkStart w:name="z279" w:id="267"/>
    <w:p>
      <w:pPr>
        <w:spacing w:after="0"/>
        <w:ind w:left="0"/>
        <w:jc w:val="both"/>
      </w:pPr>
      <w:r>
        <w:rPr>
          <w:rFonts w:ascii="Times New Roman"/>
          <w:b w:val="false"/>
          <w:i w:val="false"/>
          <w:color w:val="000000"/>
          <w:sz w:val="28"/>
        </w:rPr>
        <w:t xml:space="preserve">
      4) налет не менее 40 часов летной подготовки на самолетах, в том числе: </w:t>
      </w:r>
    </w:p>
    <w:bookmarkEnd w:id="267"/>
    <w:bookmarkStart w:name="z280" w:id="268"/>
    <w:p>
      <w:pPr>
        <w:spacing w:after="0"/>
        <w:ind w:left="0"/>
        <w:jc w:val="both"/>
      </w:pPr>
      <w:r>
        <w:rPr>
          <w:rFonts w:ascii="Times New Roman"/>
          <w:b w:val="false"/>
          <w:i w:val="false"/>
          <w:color w:val="000000"/>
          <w:sz w:val="28"/>
        </w:rPr>
        <w:t>
      25 часов с инструктором на самолете, на котором будет производиться проверка готовности к самостоятельным полетам;</w:t>
      </w:r>
    </w:p>
    <w:bookmarkEnd w:id="268"/>
    <w:bookmarkStart w:name="z281" w:id="269"/>
    <w:p>
      <w:pPr>
        <w:spacing w:after="0"/>
        <w:ind w:left="0"/>
        <w:jc w:val="both"/>
      </w:pPr>
      <w:r>
        <w:rPr>
          <w:rFonts w:ascii="Times New Roman"/>
          <w:b w:val="false"/>
          <w:i w:val="false"/>
          <w:color w:val="000000"/>
          <w:sz w:val="28"/>
        </w:rPr>
        <w:t>
      1,5 часа по приборам, включая выполнение разворота на 180º в горизонтальной плоскости на самолете, оборудованном соответствующими приборами;</w:t>
      </w:r>
    </w:p>
    <w:bookmarkEnd w:id="269"/>
    <w:bookmarkStart w:name="z282" w:id="270"/>
    <w:p>
      <w:pPr>
        <w:spacing w:after="0"/>
        <w:ind w:left="0"/>
        <w:jc w:val="both"/>
      </w:pPr>
      <w:r>
        <w:rPr>
          <w:rFonts w:ascii="Times New Roman"/>
          <w:b w:val="false"/>
          <w:i w:val="false"/>
          <w:color w:val="000000"/>
          <w:sz w:val="28"/>
        </w:rPr>
        <w:t>
      1,5 часа на критически малых воздушных скоростях, опознание и вывод из начальной и развившейся стадии сваливания, предупреждение попадания в штопор;</w:t>
      </w:r>
    </w:p>
    <w:bookmarkEnd w:id="270"/>
    <w:bookmarkStart w:name="z283" w:id="271"/>
    <w:p>
      <w:pPr>
        <w:spacing w:after="0"/>
        <w:ind w:left="0"/>
        <w:jc w:val="both"/>
      </w:pPr>
      <w:r>
        <w:rPr>
          <w:rFonts w:ascii="Times New Roman"/>
          <w:b w:val="false"/>
          <w:i w:val="false"/>
          <w:color w:val="000000"/>
          <w:sz w:val="28"/>
        </w:rPr>
        <w:t>
      2 полета по маршрутам, в том числе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271"/>
    <w:bookmarkStart w:name="z284" w:id="272"/>
    <w:p>
      <w:pPr>
        <w:spacing w:after="0"/>
        <w:ind w:left="0"/>
        <w:jc w:val="both"/>
      </w:pPr>
      <w:r>
        <w:rPr>
          <w:rFonts w:ascii="Times New Roman"/>
          <w:b w:val="false"/>
          <w:i w:val="false"/>
          <w:color w:val="000000"/>
          <w:sz w:val="28"/>
        </w:rPr>
        <w:t xml:space="preserve">
      5) самостоятельный налет не менее 10 часов, из них: </w:t>
      </w:r>
    </w:p>
    <w:bookmarkEnd w:id="272"/>
    <w:bookmarkStart w:name="z285" w:id="273"/>
    <w:p>
      <w:pPr>
        <w:spacing w:after="0"/>
        <w:ind w:left="0"/>
        <w:jc w:val="both"/>
      </w:pPr>
      <w:r>
        <w:rPr>
          <w:rFonts w:ascii="Times New Roman"/>
          <w:b w:val="false"/>
          <w:i w:val="false"/>
          <w:color w:val="000000"/>
          <w:sz w:val="28"/>
        </w:rPr>
        <w:t>
      5 часов по кругу и в зону;</w:t>
      </w:r>
    </w:p>
    <w:bookmarkEnd w:id="273"/>
    <w:bookmarkStart w:name="z286" w:id="274"/>
    <w:p>
      <w:pPr>
        <w:spacing w:after="0"/>
        <w:ind w:left="0"/>
        <w:jc w:val="both"/>
      </w:pPr>
      <w:r>
        <w:rPr>
          <w:rFonts w:ascii="Times New Roman"/>
          <w:b w:val="false"/>
          <w:i w:val="false"/>
          <w:color w:val="000000"/>
          <w:sz w:val="28"/>
        </w:rPr>
        <w:t>
      2 полета по маршрутам, в том числе 1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274"/>
    <w:bookmarkStart w:name="z287" w:id="275"/>
    <w:p>
      <w:pPr>
        <w:spacing w:after="0"/>
        <w:ind w:left="0"/>
        <w:jc w:val="both"/>
      </w:pPr>
      <w:r>
        <w:rPr>
          <w:rFonts w:ascii="Times New Roman"/>
          <w:b w:val="false"/>
          <w:i w:val="false"/>
          <w:color w:val="000000"/>
          <w:sz w:val="28"/>
        </w:rPr>
        <w:t>
      6) эксплуатационный опыт, в следующих областях:</w:t>
      </w:r>
    </w:p>
    <w:bookmarkEnd w:id="275"/>
    <w:bookmarkStart w:name="z288" w:id="276"/>
    <w:p>
      <w:pPr>
        <w:spacing w:after="0"/>
        <w:ind w:left="0"/>
        <w:jc w:val="both"/>
      </w:pPr>
      <w:r>
        <w:rPr>
          <w:rFonts w:ascii="Times New Roman"/>
          <w:b w:val="false"/>
          <w:i w:val="false"/>
          <w:color w:val="000000"/>
          <w:sz w:val="28"/>
        </w:rPr>
        <w:t>
      распознавать, анализировать и контролировать факторы угрозы и ошибок;</w:t>
      </w:r>
    </w:p>
    <w:bookmarkEnd w:id="276"/>
    <w:bookmarkStart w:name="z289" w:id="277"/>
    <w:p>
      <w:pPr>
        <w:spacing w:after="0"/>
        <w:ind w:left="0"/>
        <w:jc w:val="both"/>
      </w:pPr>
      <w:r>
        <w:rPr>
          <w:rFonts w:ascii="Times New Roman"/>
          <w:b w:val="false"/>
          <w:i w:val="false"/>
          <w:color w:val="000000"/>
          <w:sz w:val="28"/>
        </w:rPr>
        <w:t>
      управлять ВС в пределах ограничений его характеристик;</w:t>
      </w:r>
    </w:p>
    <w:bookmarkEnd w:id="277"/>
    <w:bookmarkStart w:name="z290" w:id="278"/>
    <w:p>
      <w:pPr>
        <w:spacing w:after="0"/>
        <w:ind w:left="0"/>
        <w:jc w:val="both"/>
      </w:pPr>
      <w:r>
        <w:rPr>
          <w:rFonts w:ascii="Times New Roman"/>
          <w:b w:val="false"/>
          <w:i w:val="false"/>
          <w:color w:val="000000"/>
          <w:sz w:val="28"/>
        </w:rPr>
        <w:t>
      управлять ВС по приборам, включая выполнение разворота на 180º в горизонтальной плоскости;</w:t>
      </w:r>
    </w:p>
    <w:bookmarkEnd w:id="278"/>
    <w:bookmarkStart w:name="z291" w:id="279"/>
    <w:p>
      <w:pPr>
        <w:spacing w:after="0"/>
        <w:ind w:left="0"/>
        <w:jc w:val="both"/>
      </w:pPr>
      <w:r>
        <w:rPr>
          <w:rFonts w:ascii="Times New Roman"/>
          <w:b w:val="false"/>
          <w:i w:val="false"/>
          <w:color w:val="000000"/>
          <w:sz w:val="28"/>
        </w:rPr>
        <w:t>
      плавно и точно выполнять все маневры;</w:t>
      </w:r>
    </w:p>
    <w:bookmarkEnd w:id="279"/>
    <w:bookmarkStart w:name="z292" w:id="280"/>
    <w:p>
      <w:pPr>
        <w:spacing w:after="0"/>
        <w:ind w:left="0"/>
        <w:jc w:val="both"/>
      </w:pPr>
      <w:r>
        <w:rPr>
          <w:rFonts w:ascii="Times New Roman"/>
          <w:b w:val="false"/>
          <w:i w:val="false"/>
          <w:color w:val="000000"/>
          <w:sz w:val="28"/>
        </w:rPr>
        <w:t>
      принимать своевременные решения и квалифицированно осуществлять контроль в полете;</w:t>
      </w:r>
    </w:p>
    <w:bookmarkEnd w:id="280"/>
    <w:bookmarkStart w:name="z293" w:id="281"/>
    <w:p>
      <w:pPr>
        <w:spacing w:after="0"/>
        <w:ind w:left="0"/>
        <w:jc w:val="both"/>
      </w:pPr>
      <w:r>
        <w:rPr>
          <w:rFonts w:ascii="Times New Roman"/>
          <w:b w:val="false"/>
          <w:i w:val="false"/>
          <w:color w:val="000000"/>
          <w:sz w:val="28"/>
        </w:rPr>
        <w:t>
      применять знания в области аэронавигации;</w:t>
      </w:r>
    </w:p>
    <w:bookmarkEnd w:id="281"/>
    <w:bookmarkStart w:name="z294" w:id="282"/>
    <w:p>
      <w:pPr>
        <w:spacing w:after="0"/>
        <w:ind w:left="0"/>
        <w:jc w:val="both"/>
      </w:pPr>
      <w:r>
        <w:rPr>
          <w:rFonts w:ascii="Times New Roman"/>
          <w:b w:val="false"/>
          <w:i w:val="false"/>
          <w:color w:val="000000"/>
          <w:sz w:val="28"/>
        </w:rPr>
        <w:t>
      постоянно осуществлять управление ВС таким образом, чтобы обеспечить точное выполнение схемы полета или маневра;</w:t>
      </w:r>
    </w:p>
    <w:bookmarkEnd w:id="282"/>
    <w:bookmarkStart w:name="z295" w:id="283"/>
    <w:p>
      <w:pPr>
        <w:spacing w:after="0"/>
        <w:ind w:left="0"/>
        <w:jc w:val="both"/>
      </w:pPr>
      <w:r>
        <w:rPr>
          <w:rFonts w:ascii="Times New Roman"/>
          <w:b w:val="false"/>
          <w:i w:val="false"/>
          <w:color w:val="000000"/>
          <w:sz w:val="28"/>
        </w:rPr>
        <w:t>
      16. Пилот легкого воздушного судна на самолете осуществляет функции командира любого легкого или сверхлегкого самолета.</w:t>
      </w:r>
    </w:p>
    <w:bookmarkEnd w:id="283"/>
    <w:bookmarkStart w:name="z296" w:id="284"/>
    <w:p>
      <w:pPr>
        <w:spacing w:after="0"/>
        <w:ind w:left="0"/>
        <w:jc w:val="left"/>
      </w:pPr>
      <w:r>
        <w:rPr>
          <w:rFonts w:ascii="Times New Roman"/>
          <w:b/>
          <w:i w:val="false"/>
          <w:color w:val="000000"/>
        </w:rPr>
        <w:t xml:space="preserve"> Глава 4. Квалификационные требования к частному пилоту</w:t>
      </w:r>
    </w:p>
    <w:bookmarkEnd w:id="284"/>
    <w:bookmarkStart w:name="z297" w:id="285"/>
    <w:p>
      <w:pPr>
        <w:spacing w:after="0"/>
        <w:ind w:left="0"/>
        <w:jc w:val="left"/>
      </w:pPr>
      <w:r>
        <w:rPr>
          <w:rFonts w:ascii="Times New Roman"/>
          <w:b/>
          <w:i w:val="false"/>
          <w:color w:val="000000"/>
        </w:rPr>
        <w:t xml:space="preserve"> Параграф 1. Общие квалификационные требования к частному пилоту самолета, вертолета или воздушного судна с системой увеличения подъемной силы</w:t>
      </w:r>
    </w:p>
    <w:bookmarkEnd w:id="285"/>
    <w:bookmarkStart w:name="z298" w:id="286"/>
    <w:p>
      <w:pPr>
        <w:spacing w:after="0"/>
        <w:ind w:left="0"/>
        <w:jc w:val="both"/>
      </w:pPr>
      <w:r>
        <w:rPr>
          <w:rFonts w:ascii="Times New Roman"/>
          <w:b w:val="false"/>
          <w:i w:val="false"/>
          <w:color w:val="000000"/>
          <w:sz w:val="28"/>
        </w:rPr>
        <w:t>
      17. Кандидату на получение свидетельства частного пилота на самолете, вертолете или воздушном судне с системой увеличения подъемной силы предъявляются следующие квалификационные требования:</w:t>
      </w:r>
    </w:p>
    <w:bookmarkEnd w:id="286"/>
    <w:bookmarkStart w:name="z299" w:id="287"/>
    <w:p>
      <w:pPr>
        <w:spacing w:after="0"/>
        <w:ind w:left="0"/>
        <w:jc w:val="both"/>
      </w:pPr>
      <w:r>
        <w:rPr>
          <w:rFonts w:ascii="Times New Roman"/>
          <w:b w:val="false"/>
          <w:i w:val="false"/>
          <w:color w:val="000000"/>
          <w:sz w:val="28"/>
        </w:rPr>
        <w:t>
      1) возраст - старше 17 лет;</w:t>
      </w:r>
    </w:p>
    <w:bookmarkEnd w:id="287"/>
    <w:bookmarkStart w:name="z300" w:id="288"/>
    <w:p>
      <w:pPr>
        <w:spacing w:after="0"/>
        <w:ind w:left="0"/>
        <w:jc w:val="both"/>
      </w:pPr>
      <w:r>
        <w:rPr>
          <w:rFonts w:ascii="Times New Roman"/>
          <w:b w:val="false"/>
          <w:i w:val="false"/>
          <w:color w:val="000000"/>
          <w:sz w:val="28"/>
        </w:rPr>
        <w:t>
      2) действующее медицинское заключение 2 класса;</w:t>
      </w:r>
    </w:p>
    <w:bookmarkEnd w:id="288"/>
    <w:bookmarkStart w:name="z301" w:id="289"/>
    <w:p>
      <w:pPr>
        <w:spacing w:after="0"/>
        <w:ind w:left="0"/>
        <w:jc w:val="both"/>
      </w:pPr>
      <w:r>
        <w:rPr>
          <w:rFonts w:ascii="Times New Roman"/>
          <w:b w:val="false"/>
          <w:i w:val="false"/>
          <w:color w:val="000000"/>
          <w:sz w:val="28"/>
        </w:rPr>
        <w:t xml:space="preserve">
      3) прохождение теоретического курса,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xml:space="preserve"> в сертифицированном АУЦ в объеме не менее 100 часов и демонстрация уровня теоретических знаний, в следующих областях:</w:t>
      </w:r>
    </w:p>
    <w:bookmarkEnd w:id="289"/>
    <w:bookmarkStart w:name="z302" w:id="290"/>
    <w:p>
      <w:pPr>
        <w:spacing w:after="0"/>
        <w:ind w:left="0"/>
        <w:jc w:val="both"/>
      </w:pPr>
      <w:r>
        <w:rPr>
          <w:rFonts w:ascii="Times New Roman"/>
          <w:b w:val="false"/>
          <w:i w:val="false"/>
          <w:color w:val="000000"/>
          <w:sz w:val="28"/>
        </w:rPr>
        <w:t>
      правила и положения, касающиеся обладателя свидетельства частного пилота, правила полетов, порядок установки высотомера, соответствующие практика и правила обслуживания воздушного движения;</w:t>
      </w:r>
    </w:p>
    <w:bookmarkEnd w:id="290"/>
    <w:bookmarkStart w:name="z303" w:id="291"/>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 частным пилотом; </w:t>
      </w:r>
    </w:p>
    <w:bookmarkEnd w:id="291"/>
    <w:bookmarkStart w:name="z304" w:id="292"/>
    <w:p>
      <w:pPr>
        <w:spacing w:after="0"/>
        <w:ind w:left="0"/>
        <w:jc w:val="both"/>
      </w:pPr>
      <w:r>
        <w:rPr>
          <w:rFonts w:ascii="Times New Roman"/>
          <w:b w:val="false"/>
          <w:i w:val="false"/>
          <w:color w:val="000000"/>
          <w:sz w:val="28"/>
        </w:rPr>
        <w:t>
      принципы эксплуатации и работы двигателей, систем и приборного оборудования;</w:t>
      </w:r>
    </w:p>
    <w:bookmarkEnd w:id="292"/>
    <w:bookmarkStart w:name="z305" w:id="293"/>
    <w:p>
      <w:pPr>
        <w:spacing w:after="0"/>
        <w:ind w:left="0"/>
        <w:jc w:val="both"/>
      </w:pPr>
      <w:r>
        <w:rPr>
          <w:rFonts w:ascii="Times New Roman"/>
          <w:b w:val="false"/>
          <w:i w:val="false"/>
          <w:color w:val="000000"/>
          <w:sz w:val="28"/>
        </w:rPr>
        <w:t>
      эксплуатационные ограничения соответствующего вида ВС и двигателей, соответствующие эксплуатационные данные из руководства по летной эксплуатации ВС или другого содержащего эту информацию документа;</w:t>
      </w:r>
    </w:p>
    <w:bookmarkEnd w:id="293"/>
    <w:bookmarkStart w:name="z306" w:id="294"/>
    <w:p>
      <w:pPr>
        <w:spacing w:after="0"/>
        <w:ind w:left="0"/>
        <w:jc w:val="both"/>
      </w:pPr>
      <w:r>
        <w:rPr>
          <w:rFonts w:ascii="Times New Roman"/>
          <w:b w:val="false"/>
          <w:i w:val="false"/>
          <w:color w:val="000000"/>
          <w:sz w:val="28"/>
        </w:rPr>
        <w:t>
      для вертолетов и воздушных судов с системой увеличения подъемной силы: трансмиссия (силовой привод);</w:t>
      </w:r>
    </w:p>
    <w:bookmarkEnd w:id="294"/>
    <w:bookmarkStart w:name="z307" w:id="295"/>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295"/>
    <w:bookmarkStart w:name="z308" w:id="296"/>
    <w:p>
      <w:pPr>
        <w:spacing w:after="0"/>
        <w:ind w:left="0"/>
        <w:jc w:val="both"/>
      </w:pPr>
      <w:r>
        <w:rPr>
          <w:rFonts w:ascii="Times New Roman"/>
          <w:b w:val="false"/>
          <w:i w:val="false"/>
          <w:color w:val="000000"/>
          <w:sz w:val="28"/>
        </w:rPr>
        <w:t>
      использование и практическое применение параметров взлетных, посадочных и других характеристик;</w:t>
      </w:r>
    </w:p>
    <w:bookmarkEnd w:id="296"/>
    <w:bookmarkStart w:name="z309" w:id="297"/>
    <w:p>
      <w:pPr>
        <w:spacing w:after="0"/>
        <w:ind w:left="0"/>
        <w:jc w:val="both"/>
      </w:pPr>
      <w:r>
        <w:rPr>
          <w:rFonts w:ascii="Times New Roman"/>
          <w:b w:val="false"/>
          <w:i w:val="false"/>
          <w:color w:val="000000"/>
          <w:sz w:val="28"/>
        </w:rPr>
        <w:t>
      предполетное планирование и планирование полета по маршруту при выполнении полетов по ПВП, подготовка и заполнение планов полета ОВД, соответствующие правила ОВД, порядок донесений о местоположении, порядок установки высотомера, выполнение полетов в районах с интенсивным движением;</w:t>
      </w:r>
    </w:p>
    <w:bookmarkEnd w:id="297"/>
    <w:bookmarkStart w:name="z310" w:id="298"/>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298"/>
    <w:bookmarkStart w:name="z311" w:id="299"/>
    <w:p>
      <w:pPr>
        <w:spacing w:after="0"/>
        <w:ind w:left="0"/>
        <w:jc w:val="both"/>
      </w:pPr>
      <w:r>
        <w:rPr>
          <w:rFonts w:ascii="Times New Roman"/>
          <w:b w:val="false"/>
          <w:i w:val="false"/>
          <w:color w:val="000000"/>
          <w:sz w:val="28"/>
        </w:rPr>
        <w:t>
      применение основ авиационной метеорологии и правил получения и использования метеорологической информации, измерение высоты, опасные метеорологические условия;</w:t>
      </w:r>
    </w:p>
    <w:bookmarkEnd w:id="299"/>
    <w:bookmarkStart w:name="z312" w:id="300"/>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300"/>
    <w:bookmarkStart w:name="z313" w:id="301"/>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301"/>
    <w:bookmarkStart w:name="z314" w:id="302"/>
    <w:p>
      <w:pPr>
        <w:spacing w:after="0"/>
        <w:ind w:left="0"/>
        <w:jc w:val="both"/>
      </w:pPr>
      <w:r>
        <w:rPr>
          <w:rFonts w:ascii="Times New Roman"/>
          <w:b w:val="false"/>
          <w:i w:val="false"/>
          <w:color w:val="000000"/>
          <w:sz w:val="28"/>
        </w:rPr>
        <w:t>
      порядок установки высотомера;</w:t>
      </w:r>
    </w:p>
    <w:bookmarkEnd w:id="302"/>
    <w:bookmarkStart w:name="z315" w:id="303"/>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303"/>
    <w:bookmarkStart w:name="z316" w:id="304"/>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следе и других опасных для полета явлений;</w:t>
      </w:r>
    </w:p>
    <w:bookmarkEnd w:id="304"/>
    <w:bookmarkStart w:name="z317" w:id="305"/>
    <w:p>
      <w:pPr>
        <w:spacing w:after="0"/>
        <w:ind w:left="0"/>
        <w:jc w:val="both"/>
      </w:pPr>
      <w:r>
        <w:rPr>
          <w:rFonts w:ascii="Times New Roman"/>
          <w:b w:val="false"/>
          <w:i w:val="false"/>
          <w:color w:val="000000"/>
          <w:sz w:val="28"/>
        </w:rPr>
        <w:t>
      в случае вертолетов и если применимо, воздушных судов с системой увеличения подъемной силы: проваливание при работающих двигателях, земной резонанс, срыв на отступающей лопасти, динамичный боковой крен и другие опасные при эксплуатации ситуации; правила обеспечения безопасности при полетах в визуальных метеорологических условиях;</w:t>
      </w:r>
    </w:p>
    <w:bookmarkEnd w:id="305"/>
    <w:bookmarkStart w:name="z318" w:id="306"/>
    <w:p>
      <w:pPr>
        <w:spacing w:after="0"/>
        <w:ind w:left="0"/>
        <w:jc w:val="both"/>
      </w:pPr>
      <w:r>
        <w:rPr>
          <w:rFonts w:ascii="Times New Roman"/>
          <w:b w:val="false"/>
          <w:i w:val="false"/>
          <w:color w:val="000000"/>
          <w:sz w:val="28"/>
        </w:rPr>
        <w:t>
      основы полета;</w:t>
      </w:r>
    </w:p>
    <w:bookmarkEnd w:id="306"/>
    <w:bookmarkStart w:name="z319" w:id="307"/>
    <w:p>
      <w:pPr>
        <w:spacing w:after="0"/>
        <w:ind w:left="0"/>
        <w:jc w:val="both"/>
      </w:pPr>
      <w:r>
        <w:rPr>
          <w:rFonts w:ascii="Times New Roman"/>
          <w:b w:val="false"/>
          <w:i w:val="false"/>
          <w:color w:val="000000"/>
          <w:sz w:val="28"/>
        </w:rPr>
        <w:t>
      правила ведения связи и фразеология применительно к полетам по ПВП, действия при отказе связи;</w:t>
      </w:r>
    </w:p>
    <w:bookmarkEnd w:id="307"/>
    <w:bookmarkStart w:name="z320" w:id="308"/>
    <w:p>
      <w:pPr>
        <w:spacing w:after="0"/>
        <w:ind w:left="0"/>
        <w:jc w:val="both"/>
      </w:pPr>
      <w:r>
        <w:rPr>
          <w:rFonts w:ascii="Times New Roman"/>
          <w:b w:val="false"/>
          <w:i w:val="false"/>
          <w:color w:val="000000"/>
          <w:sz w:val="28"/>
        </w:rPr>
        <w:t>
      4) способность выполнять в качестве КВС соответствующего вида полеты и маневры, со степенью компетенции, соответствующей правам, предоставляемым частным пилотам, а также умение:</w:t>
      </w:r>
    </w:p>
    <w:bookmarkEnd w:id="308"/>
    <w:bookmarkStart w:name="z321" w:id="309"/>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309"/>
    <w:bookmarkStart w:name="z322" w:id="310"/>
    <w:p>
      <w:pPr>
        <w:spacing w:after="0"/>
        <w:ind w:left="0"/>
        <w:jc w:val="both"/>
      </w:pPr>
      <w:r>
        <w:rPr>
          <w:rFonts w:ascii="Times New Roman"/>
          <w:b w:val="false"/>
          <w:i w:val="false"/>
          <w:color w:val="000000"/>
          <w:sz w:val="28"/>
        </w:rPr>
        <w:t>
      управлять воздушным судном в пределах его ограничений;</w:t>
      </w:r>
    </w:p>
    <w:bookmarkEnd w:id="310"/>
    <w:bookmarkStart w:name="z323" w:id="311"/>
    <w:p>
      <w:pPr>
        <w:spacing w:after="0"/>
        <w:ind w:left="0"/>
        <w:jc w:val="both"/>
      </w:pPr>
      <w:r>
        <w:rPr>
          <w:rFonts w:ascii="Times New Roman"/>
          <w:b w:val="false"/>
          <w:i w:val="false"/>
          <w:color w:val="000000"/>
          <w:sz w:val="28"/>
        </w:rPr>
        <w:t>
      плавно и точно выполнять все маневры;</w:t>
      </w:r>
    </w:p>
    <w:bookmarkEnd w:id="311"/>
    <w:bookmarkStart w:name="z324" w:id="312"/>
    <w:p>
      <w:pPr>
        <w:spacing w:after="0"/>
        <w:ind w:left="0"/>
        <w:jc w:val="both"/>
      </w:pPr>
      <w:r>
        <w:rPr>
          <w:rFonts w:ascii="Times New Roman"/>
          <w:b w:val="false"/>
          <w:i w:val="false"/>
          <w:color w:val="000000"/>
          <w:sz w:val="28"/>
        </w:rPr>
        <w:t>
      принимать правильные решения и квалифицированно осуществлять контроль и наблюдение в полете;</w:t>
      </w:r>
    </w:p>
    <w:bookmarkEnd w:id="312"/>
    <w:bookmarkStart w:name="z325" w:id="313"/>
    <w:p>
      <w:pPr>
        <w:spacing w:after="0"/>
        <w:ind w:left="0"/>
        <w:jc w:val="both"/>
      </w:pPr>
      <w:r>
        <w:rPr>
          <w:rFonts w:ascii="Times New Roman"/>
          <w:b w:val="false"/>
          <w:i w:val="false"/>
          <w:color w:val="000000"/>
          <w:sz w:val="28"/>
        </w:rPr>
        <w:t>
      применять знания в области аэронавигации;</w:t>
      </w:r>
    </w:p>
    <w:bookmarkEnd w:id="313"/>
    <w:bookmarkStart w:name="z326" w:id="314"/>
    <w:p>
      <w:pPr>
        <w:spacing w:after="0"/>
        <w:ind w:left="0"/>
        <w:jc w:val="both"/>
      </w:pPr>
      <w:r>
        <w:rPr>
          <w:rFonts w:ascii="Times New Roman"/>
          <w:b w:val="false"/>
          <w:i w:val="false"/>
          <w:color w:val="000000"/>
          <w:sz w:val="28"/>
        </w:rPr>
        <w:t>
      постоянно осуществлять управление воздушным судном таким образом, чтобы обеспечить успешное выполнение схемы полета или маневра;</w:t>
      </w:r>
    </w:p>
    <w:bookmarkEnd w:id="314"/>
    <w:bookmarkStart w:name="z327" w:id="315"/>
    <w:p>
      <w:pPr>
        <w:spacing w:after="0"/>
        <w:ind w:left="0"/>
        <w:jc w:val="both"/>
      </w:pPr>
      <w:r>
        <w:rPr>
          <w:rFonts w:ascii="Times New Roman"/>
          <w:b w:val="false"/>
          <w:i w:val="false"/>
          <w:color w:val="000000"/>
          <w:sz w:val="28"/>
        </w:rPr>
        <w:t>
      18. Для осуществления полетов в ночное время или по приборам кандидат на получение свидетельства частного пилота должен пройти обучение на воздушном судне соответствующего вида с двойным управлением с пилотом-инструктором, по выполнению полетов в ночное время или по приборам, включающее взлеты, посадки и навигацию;</w:t>
      </w:r>
    </w:p>
    <w:bookmarkEnd w:id="315"/>
    <w:bookmarkStart w:name="z328" w:id="316"/>
    <w:p>
      <w:pPr>
        <w:spacing w:after="0"/>
        <w:ind w:left="0"/>
        <w:jc w:val="both"/>
      </w:pPr>
      <w:r>
        <w:rPr>
          <w:rFonts w:ascii="Times New Roman"/>
          <w:b w:val="false"/>
          <w:i w:val="false"/>
          <w:color w:val="000000"/>
          <w:sz w:val="28"/>
        </w:rPr>
        <w:t xml:space="preserve">
      19. Частный пилот осуществляет функции командира или второго пилота воздушного судна соответствующего вида и типа, не занятого в коммерческой авиации. </w:t>
      </w:r>
    </w:p>
    <w:bookmarkEnd w:id="316"/>
    <w:bookmarkStart w:name="z329" w:id="317"/>
    <w:p>
      <w:pPr>
        <w:spacing w:after="0"/>
        <w:ind w:left="0"/>
        <w:jc w:val="left"/>
      </w:pPr>
      <w:r>
        <w:rPr>
          <w:rFonts w:ascii="Times New Roman"/>
          <w:b/>
          <w:i w:val="false"/>
          <w:color w:val="000000"/>
        </w:rPr>
        <w:t xml:space="preserve"> Параграф 2. Квалификационные требования к частному пилоту самолета</w:t>
      </w:r>
    </w:p>
    <w:bookmarkEnd w:id="317"/>
    <w:bookmarkStart w:name="z330" w:id="318"/>
    <w:p>
      <w:pPr>
        <w:spacing w:after="0"/>
        <w:ind w:left="0"/>
        <w:jc w:val="both"/>
      </w:pPr>
      <w:r>
        <w:rPr>
          <w:rFonts w:ascii="Times New Roman"/>
          <w:b w:val="false"/>
          <w:i w:val="false"/>
          <w:color w:val="000000"/>
          <w:sz w:val="28"/>
        </w:rPr>
        <w:t>
      20. Кандидат на получение свидетельства частного пилота с квалификационной отметкой о виде ВС "самолет" имеет:</w:t>
      </w:r>
    </w:p>
    <w:bookmarkEnd w:id="318"/>
    <w:bookmarkStart w:name="z331" w:id="319"/>
    <w:p>
      <w:pPr>
        <w:spacing w:after="0"/>
        <w:ind w:left="0"/>
        <w:jc w:val="both"/>
      </w:pPr>
      <w:r>
        <w:rPr>
          <w:rFonts w:ascii="Times New Roman"/>
          <w:b w:val="false"/>
          <w:i w:val="false"/>
          <w:color w:val="000000"/>
          <w:sz w:val="28"/>
        </w:rPr>
        <w:t>
      1) налет в качестве пилота самолета в ходе прохождения курса подготовки по утвержденной программе не менее 45 часов, из который засчитывается не более 5 часов налета на сертифицированном тренажере, в том числе, не менее:</w:t>
      </w:r>
    </w:p>
    <w:bookmarkEnd w:id="319"/>
    <w:bookmarkStart w:name="z332" w:id="320"/>
    <w:p>
      <w:pPr>
        <w:spacing w:after="0"/>
        <w:ind w:left="0"/>
        <w:jc w:val="both"/>
      </w:pPr>
      <w:r>
        <w:rPr>
          <w:rFonts w:ascii="Times New Roman"/>
          <w:b w:val="false"/>
          <w:i w:val="false"/>
          <w:color w:val="000000"/>
          <w:sz w:val="28"/>
        </w:rPr>
        <w:t>
      25 часов налета с пилотом-инструктором на самолете с двойным управлением, на котором будет производиться проверка готовности к самостоятельным полетам;</w:t>
      </w:r>
    </w:p>
    <w:bookmarkEnd w:id="320"/>
    <w:bookmarkStart w:name="z333" w:id="321"/>
    <w:p>
      <w:pPr>
        <w:spacing w:after="0"/>
        <w:ind w:left="0"/>
        <w:jc w:val="both"/>
      </w:pPr>
      <w:r>
        <w:rPr>
          <w:rFonts w:ascii="Times New Roman"/>
          <w:b w:val="false"/>
          <w:i w:val="false"/>
          <w:color w:val="000000"/>
          <w:sz w:val="28"/>
        </w:rPr>
        <w:t>
      3 часа налета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321"/>
    <w:bookmarkStart w:name="z334" w:id="322"/>
    <w:p>
      <w:pPr>
        <w:spacing w:after="0"/>
        <w:ind w:left="0"/>
        <w:jc w:val="both"/>
      </w:pPr>
      <w:r>
        <w:rPr>
          <w:rFonts w:ascii="Times New Roman"/>
          <w:b w:val="false"/>
          <w:i w:val="false"/>
          <w:color w:val="000000"/>
          <w:sz w:val="28"/>
        </w:rPr>
        <w:t>
      10 часов самостоятельного налета на самолетах под руководством пилота-инструктора в соответствии с запрашиваемой квалификационной отметкой, включая 5 часов самостоятельного налета по маршруту, при этом один полет по маршруту протяженностью не менее 270 км с посадкой до полной остановки на двух различных аэродромах, не являющихся аэродромом вылета;</w:t>
      </w:r>
    </w:p>
    <w:bookmarkEnd w:id="322"/>
    <w:bookmarkStart w:name="z335" w:id="323"/>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323"/>
    <w:bookmarkStart w:name="z336" w:id="324"/>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324"/>
    <w:bookmarkStart w:name="z337" w:id="325"/>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самолета;</w:t>
      </w:r>
    </w:p>
    <w:bookmarkEnd w:id="325"/>
    <w:bookmarkStart w:name="z338" w:id="326"/>
    <w:p>
      <w:pPr>
        <w:spacing w:after="0"/>
        <w:ind w:left="0"/>
        <w:jc w:val="both"/>
      </w:pPr>
      <w:r>
        <w:rPr>
          <w:rFonts w:ascii="Times New Roman"/>
          <w:b w:val="false"/>
          <w:i w:val="false"/>
          <w:color w:val="000000"/>
          <w:sz w:val="28"/>
        </w:rPr>
        <w:t>
      аэродромное движение и полеты по схемам движения, методы и меры</w:t>
      </w:r>
      <w:r>
        <w:rPr>
          <w:rFonts w:ascii="Times New Roman"/>
          <w:b w:val="false"/>
          <w:i w:val="false"/>
          <w:color w:val="000000"/>
          <w:sz w:val="28"/>
        </w:rPr>
        <w:t xml:space="preserve"> предотвращения столкновений;</w:t>
      </w:r>
    </w:p>
    <w:bookmarkEnd w:id="326"/>
    <w:bookmarkStart w:name="z340" w:id="327"/>
    <w:p>
      <w:pPr>
        <w:spacing w:after="0"/>
        <w:ind w:left="0"/>
        <w:jc w:val="both"/>
      </w:pPr>
      <w:r>
        <w:rPr>
          <w:rFonts w:ascii="Times New Roman"/>
          <w:b w:val="false"/>
          <w:i w:val="false"/>
          <w:color w:val="000000"/>
          <w:sz w:val="28"/>
        </w:rPr>
        <w:t>
      управление самолетом с помощью внешних визуальных ориентиров;</w:t>
      </w:r>
    </w:p>
    <w:bookmarkEnd w:id="327"/>
    <w:bookmarkStart w:name="z341" w:id="328"/>
    <w:p>
      <w:pPr>
        <w:spacing w:after="0"/>
        <w:ind w:left="0"/>
        <w:jc w:val="both"/>
      </w:pPr>
      <w:r>
        <w:rPr>
          <w:rFonts w:ascii="Times New Roman"/>
          <w:b w:val="false"/>
          <w:i w:val="false"/>
          <w:color w:val="000000"/>
          <w:sz w:val="28"/>
        </w:rPr>
        <w:t>
      полеты на критически низких воздушных скоростях; распознавание начального и развившегося сваливания и выход из него;</w:t>
      </w:r>
    </w:p>
    <w:bookmarkEnd w:id="328"/>
    <w:bookmarkStart w:name="z342" w:id="329"/>
    <w:p>
      <w:pPr>
        <w:spacing w:after="0"/>
        <w:ind w:left="0"/>
        <w:jc w:val="both"/>
      </w:pPr>
      <w:r>
        <w:rPr>
          <w:rFonts w:ascii="Times New Roman"/>
          <w:b w:val="false"/>
          <w:i w:val="false"/>
          <w:color w:val="000000"/>
          <w:sz w:val="28"/>
        </w:rPr>
        <w:t>
      полеты на критически высоких воздушных скоростях; определение и выход из крутого снижения по спирали;</w:t>
      </w:r>
    </w:p>
    <w:bookmarkEnd w:id="329"/>
    <w:bookmarkStart w:name="z343" w:id="330"/>
    <w:p>
      <w:pPr>
        <w:spacing w:after="0"/>
        <w:ind w:left="0"/>
        <w:jc w:val="both"/>
      </w:pPr>
      <w:r>
        <w:rPr>
          <w:rFonts w:ascii="Times New Roman"/>
          <w:b w:val="false"/>
          <w:i w:val="false"/>
          <w:color w:val="000000"/>
          <w:sz w:val="28"/>
        </w:rPr>
        <w:t>
      взлеты и посадки в нормальных условиях и при боковом ветре;</w:t>
      </w:r>
    </w:p>
    <w:bookmarkEnd w:id="330"/>
    <w:bookmarkStart w:name="z344" w:id="331"/>
    <w:p>
      <w:pPr>
        <w:spacing w:after="0"/>
        <w:ind w:left="0"/>
        <w:jc w:val="both"/>
      </w:pPr>
      <w:r>
        <w:rPr>
          <w:rFonts w:ascii="Times New Roman"/>
          <w:b w:val="false"/>
          <w:i w:val="false"/>
          <w:color w:val="000000"/>
          <w:sz w:val="28"/>
        </w:rPr>
        <w:t>
      взлеты с коротким разбегом (с укороченной летной полосы и с учетом высоты пролета препятствий);</w:t>
      </w:r>
    </w:p>
    <w:bookmarkEnd w:id="331"/>
    <w:bookmarkStart w:name="z345" w:id="332"/>
    <w:p>
      <w:pPr>
        <w:spacing w:after="0"/>
        <w:ind w:left="0"/>
        <w:jc w:val="both"/>
      </w:pPr>
      <w:r>
        <w:rPr>
          <w:rFonts w:ascii="Times New Roman"/>
          <w:b w:val="false"/>
          <w:i w:val="false"/>
          <w:color w:val="000000"/>
          <w:sz w:val="28"/>
        </w:rPr>
        <w:t>
      посадки на аэродром ограниченных размеров;</w:t>
      </w:r>
    </w:p>
    <w:bookmarkEnd w:id="332"/>
    <w:bookmarkStart w:name="z346" w:id="333"/>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на вертолете, оборудованном соответствующими приборами;</w:t>
      </w:r>
    </w:p>
    <w:bookmarkEnd w:id="333"/>
    <w:bookmarkStart w:name="z347" w:id="334"/>
    <w:p>
      <w:pPr>
        <w:spacing w:after="0"/>
        <w:ind w:left="0"/>
        <w:jc w:val="both"/>
      </w:pPr>
      <w:r>
        <w:rPr>
          <w:rFonts w:ascii="Times New Roman"/>
          <w:b w:val="false"/>
          <w:i w:val="false"/>
          <w:color w:val="000000"/>
          <w:sz w:val="28"/>
        </w:rPr>
        <w:t>
      полет по маршруту с использованием визуальных ориентиров, методов счисления пути, и, при наличии, радионавигационных средств;</w:t>
      </w:r>
    </w:p>
    <w:bookmarkEnd w:id="334"/>
    <w:bookmarkStart w:name="z348" w:id="335"/>
    <w:p>
      <w:pPr>
        <w:spacing w:after="0"/>
        <w:ind w:left="0"/>
        <w:jc w:val="both"/>
      </w:pPr>
      <w:r>
        <w:rPr>
          <w:rFonts w:ascii="Times New Roman"/>
          <w:b w:val="false"/>
          <w:i w:val="false"/>
          <w:color w:val="000000"/>
          <w:sz w:val="28"/>
        </w:rPr>
        <w:t>
      работа в аварийном режиме, включая имитацию неисправностей бортового оборудования;</w:t>
      </w:r>
    </w:p>
    <w:bookmarkEnd w:id="335"/>
    <w:bookmarkStart w:name="z349" w:id="336"/>
    <w:p>
      <w:pPr>
        <w:spacing w:after="0"/>
        <w:ind w:left="0"/>
        <w:jc w:val="both"/>
      </w:pPr>
      <w:r>
        <w:rPr>
          <w:rFonts w:ascii="Times New Roman"/>
          <w:b w:val="false"/>
          <w:i w:val="false"/>
          <w:color w:val="000000"/>
          <w:sz w:val="28"/>
        </w:rPr>
        <w:t xml:space="preserve">
      полеты на контролируемый аэродром, вылеты с контролируемого аэродрома, пролет контролируемого аэродрома, согласно </w:t>
      </w:r>
      <w:r>
        <w:rPr>
          <w:rFonts w:ascii="Times New Roman"/>
          <w:b w:val="false"/>
          <w:i w:val="false"/>
          <w:color w:val="000000"/>
          <w:sz w:val="28"/>
        </w:rPr>
        <w:t>Правил</w:t>
      </w:r>
      <w:r>
        <w:rPr>
          <w:rFonts w:ascii="Times New Roman"/>
          <w:b w:val="false"/>
          <w:i w:val="false"/>
          <w:color w:val="000000"/>
          <w:sz w:val="28"/>
        </w:rPr>
        <w:t xml:space="preserve"> фразеологии радиообмена при выполнении полетов и обслуживании воздушного движения утвержденным приказом исполняющего обязанности Министра транспорта и коммуникаций Республики Казахстан от 15 октября 2010 года № 454 (зарегистрированный в Реестре государственной регистрации нормативных правовых актов № 6635).</w:t>
      </w:r>
    </w:p>
    <w:bookmarkEnd w:id="336"/>
    <w:bookmarkStart w:name="z350" w:id="337"/>
    <w:p>
      <w:pPr>
        <w:spacing w:after="0"/>
        <w:ind w:left="0"/>
        <w:jc w:val="left"/>
      </w:pPr>
      <w:r>
        <w:rPr>
          <w:rFonts w:ascii="Times New Roman"/>
          <w:b/>
          <w:i w:val="false"/>
          <w:color w:val="000000"/>
        </w:rPr>
        <w:t xml:space="preserve"> Параграф 3. Квалификационные требования к частному пилоту вертолета</w:t>
      </w:r>
    </w:p>
    <w:bookmarkEnd w:id="337"/>
    <w:bookmarkStart w:name="z351" w:id="338"/>
    <w:p>
      <w:pPr>
        <w:spacing w:after="0"/>
        <w:ind w:left="0"/>
        <w:jc w:val="both"/>
      </w:pPr>
      <w:r>
        <w:rPr>
          <w:rFonts w:ascii="Times New Roman"/>
          <w:b w:val="false"/>
          <w:i w:val="false"/>
          <w:color w:val="000000"/>
          <w:sz w:val="28"/>
        </w:rPr>
        <w:t>
      21. Кандидат на получение свидетельства частного пилота с квалификационной отметкой о виде ВС "вертолет" имеет:</w:t>
      </w:r>
    </w:p>
    <w:bookmarkEnd w:id="338"/>
    <w:bookmarkStart w:name="z352" w:id="339"/>
    <w:p>
      <w:pPr>
        <w:spacing w:after="0"/>
        <w:ind w:left="0"/>
        <w:jc w:val="both"/>
      </w:pPr>
      <w:r>
        <w:rPr>
          <w:rFonts w:ascii="Times New Roman"/>
          <w:b w:val="false"/>
          <w:i w:val="false"/>
          <w:color w:val="000000"/>
          <w:sz w:val="28"/>
        </w:rPr>
        <w:t>
      1) налет не менее 45 часов летной подготовки на вертолетах, из которых засчитывается не более 5 часов налета на сертифицированном тренажере, в том числе, не менее:</w:t>
      </w:r>
    </w:p>
    <w:bookmarkEnd w:id="339"/>
    <w:bookmarkStart w:name="z353" w:id="340"/>
    <w:p>
      <w:pPr>
        <w:spacing w:after="0"/>
        <w:ind w:left="0"/>
        <w:jc w:val="both"/>
      </w:pPr>
      <w:r>
        <w:rPr>
          <w:rFonts w:ascii="Times New Roman"/>
          <w:b w:val="false"/>
          <w:i w:val="false"/>
          <w:color w:val="000000"/>
          <w:sz w:val="28"/>
        </w:rPr>
        <w:t>
      25 часов с пилотом - инструктором на вертолете с двойным управлением;</w:t>
      </w:r>
    </w:p>
    <w:bookmarkEnd w:id="340"/>
    <w:bookmarkStart w:name="z354" w:id="341"/>
    <w:p>
      <w:pPr>
        <w:spacing w:after="0"/>
        <w:ind w:left="0"/>
        <w:jc w:val="both"/>
      </w:pPr>
      <w:r>
        <w:rPr>
          <w:rFonts w:ascii="Times New Roman"/>
          <w:b w:val="false"/>
          <w:i w:val="false"/>
          <w:color w:val="000000"/>
          <w:sz w:val="28"/>
        </w:rPr>
        <w:t>
      10 часов самостоятельного налета на вертолетах под руководством пилота-инструктора, включая 5 часов самостоятельного налета по маршруту, при этом один полет по маршруту протяженностью не менее 180 км с посадками в двух различных пунктах;</w:t>
      </w:r>
    </w:p>
    <w:bookmarkEnd w:id="341"/>
    <w:bookmarkStart w:name="z355" w:id="342"/>
    <w:p>
      <w:pPr>
        <w:spacing w:after="0"/>
        <w:ind w:left="0"/>
        <w:jc w:val="both"/>
      </w:pPr>
      <w:r>
        <w:rPr>
          <w:rFonts w:ascii="Times New Roman"/>
          <w:b w:val="false"/>
          <w:i w:val="false"/>
          <w:color w:val="000000"/>
          <w:sz w:val="28"/>
        </w:rPr>
        <w:t>
      3 часа налета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342"/>
    <w:bookmarkStart w:name="z356" w:id="343"/>
    <w:p>
      <w:pPr>
        <w:spacing w:after="0"/>
        <w:ind w:left="0"/>
        <w:jc w:val="both"/>
      </w:pPr>
      <w:r>
        <w:rPr>
          <w:rFonts w:ascii="Times New Roman"/>
          <w:b w:val="false"/>
          <w:i w:val="false"/>
          <w:color w:val="000000"/>
          <w:sz w:val="28"/>
        </w:rPr>
        <w:t>
      35 часов налета с пилотом - инструктором на вертолете, на котором будет производиться проверка готовности к самостоятельным полетам;</w:t>
      </w:r>
    </w:p>
    <w:bookmarkEnd w:id="343"/>
    <w:bookmarkStart w:name="z357" w:id="344"/>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344"/>
    <w:bookmarkStart w:name="z358" w:id="345"/>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345"/>
    <w:bookmarkStart w:name="z359" w:id="346"/>
    <w:p>
      <w:pPr>
        <w:spacing w:after="0"/>
        <w:ind w:left="0"/>
        <w:jc w:val="both"/>
      </w:pPr>
      <w:r>
        <w:rPr>
          <w:rFonts w:ascii="Times New Roman"/>
          <w:b w:val="false"/>
          <w:i w:val="false"/>
          <w:color w:val="000000"/>
          <w:sz w:val="28"/>
        </w:rPr>
        <w:t>
      предполетная подготовка, включая расчет массы и центровки, осмотр и обслуживание вертолета;</w:t>
      </w:r>
    </w:p>
    <w:bookmarkEnd w:id="346"/>
    <w:bookmarkStart w:name="z360" w:id="347"/>
    <w:p>
      <w:pPr>
        <w:spacing w:after="0"/>
        <w:ind w:left="0"/>
        <w:jc w:val="both"/>
      </w:pPr>
      <w:r>
        <w:rPr>
          <w:rFonts w:ascii="Times New Roman"/>
          <w:b w:val="false"/>
          <w:i w:val="false"/>
          <w:color w:val="000000"/>
          <w:sz w:val="28"/>
        </w:rPr>
        <w:t>
      аэродромное движение и полеты по схеме движения, методы и меры предотвращения столкновений;</w:t>
      </w:r>
    </w:p>
    <w:bookmarkEnd w:id="347"/>
    <w:bookmarkStart w:name="z361" w:id="348"/>
    <w:p>
      <w:pPr>
        <w:spacing w:after="0"/>
        <w:ind w:left="0"/>
        <w:jc w:val="both"/>
      </w:pPr>
      <w:r>
        <w:rPr>
          <w:rFonts w:ascii="Times New Roman"/>
          <w:b w:val="false"/>
          <w:i w:val="false"/>
          <w:color w:val="000000"/>
          <w:sz w:val="28"/>
        </w:rPr>
        <w:t>
      управление вертолетом с помощью внешних визуальных ориентиров;</w:t>
      </w:r>
    </w:p>
    <w:bookmarkEnd w:id="348"/>
    <w:bookmarkStart w:name="z362" w:id="349"/>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 режима малых оборотов винта в пределах нормального диапазона оборотов двигателя;</w:t>
      </w:r>
    </w:p>
    <w:bookmarkEnd w:id="349"/>
    <w:bookmarkStart w:name="z363" w:id="350"/>
    <w:p>
      <w:pPr>
        <w:spacing w:after="0"/>
        <w:ind w:left="0"/>
        <w:jc w:val="both"/>
      </w:pPr>
      <w:r>
        <w:rPr>
          <w:rFonts w:ascii="Times New Roman"/>
          <w:b w:val="false"/>
          <w:i w:val="false"/>
          <w:color w:val="000000"/>
          <w:sz w:val="28"/>
        </w:rPr>
        <w:t>
      маневрирование на земле и опробование двигателя; висение; взлеты и посадки - в нормальных условиях, с попутным ветром и с площадок с уклоном;</w:t>
      </w:r>
    </w:p>
    <w:bookmarkEnd w:id="350"/>
    <w:bookmarkStart w:name="z364" w:id="351"/>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w:t>
      </w:r>
    </w:p>
    <w:bookmarkEnd w:id="351"/>
    <w:bookmarkStart w:name="z365" w:id="352"/>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352"/>
    <w:bookmarkStart w:name="z366" w:id="353"/>
    <w:p>
      <w:pPr>
        <w:spacing w:after="0"/>
        <w:ind w:left="0"/>
        <w:jc w:val="both"/>
      </w:pPr>
      <w:r>
        <w:rPr>
          <w:rFonts w:ascii="Times New Roman"/>
          <w:b w:val="false"/>
          <w:i w:val="false"/>
          <w:color w:val="000000"/>
          <w:sz w:val="28"/>
        </w:rPr>
        <w:t>
      производство полетов с площадок ограниченных размеров; быстрые остановки;</w:t>
      </w:r>
    </w:p>
    <w:bookmarkEnd w:id="353"/>
    <w:bookmarkStart w:name="z367" w:id="354"/>
    <w:p>
      <w:pPr>
        <w:spacing w:after="0"/>
        <w:ind w:left="0"/>
        <w:jc w:val="both"/>
      </w:pPr>
      <w:r>
        <w:rPr>
          <w:rFonts w:ascii="Times New Roman"/>
          <w:b w:val="false"/>
          <w:i w:val="false"/>
          <w:color w:val="000000"/>
          <w:sz w:val="28"/>
        </w:rPr>
        <w:t>
      полеты по маршруту с помощью визуальных ориентиров, методов счисления пути и, при их наличии, радионавигационных средств, включая, по крайней мере, часовой полет;</w:t>
      </w:r>
    </w:p>
    <w:bookmarkEnd w:id="354"/>
    <w:bookmarkStart w:name="z368" w:id="355"/>
    <w:p>
      <w:pPr>
        <w:spacing w:after="0"/>
        <w:ind w:left="0"/>
        <w:jc w:val="both"/>
      </w:pPr>
      <w:r>
        <w:rPr>
          <w:rFonts w:ascii="Times New Roman"/>
          <w:b w:val="false"/>
          <w:i w:val="false"/>
          <w:color w:val="000000"/>
          <w:sz w:val="28"/>
        </w:rPr>
        <w:t>
      действия в аварийной обстановке, включая имитацию неисправностей бортового оборудования; заход на посадку в режиме авторотации;</w:t>
      </w:r>
    </w:p>
    <w:bookmarkEnd w:id="355"/>
    <w:bookmarkStart w:name="z369" w:id="356"/>
    <w:p>
      <w:pPr>
        <w:spacing w:after="0"/>
        <w:ind w:left="0"/>
        <w:jc w:val="both"/>
      </w:pPr>
      <w:r>
        <w:rPr>
          <w:rFonts w:ascii="Times New Roman"/>
          <w:b w:val="false"/>
          <w:i w:val="false"/>
          <w:color w:val="000000"/>
          <w:sz w:val="28"/>
        </w:rPr>
        <w:t xml:space="preserve">
      полеты на контролируемый аэродром, вылеты с контролируемого аэродрома, пролет контролируемого аэродрома, согласно </w:t>
      </w:r>
      <w:r>
        <w:rPr>
          <w:rFonts w:ascii="Times New Roman"/>
          <w:b w:val="false"/>
          <w:i w:val="false"/>
          <w:color w:val="000000"/>
          <w:sz w:val="28"/>
        </w:rPr>
        <w:t>Правил</w:t>
      </w:r>
      <w:r>
        <w:rPr>
          <w:rFonts w:ascii="Times New Roman"/>
          <w:b w:val="false"/>
          <w:i w:val="false"/>
          <w:color w:val="000000"/>
          <w:sz w:val="28"/>
        </w:rPr>
        <w:t xml:space="preserve"> фразеологии радиообмена при выполнении полетов и обслуживании воздушного движения утвержденным приказом исполняющего обязанности Министра транспорта и коммуникаций Республики Казахстан от 15 октября 2010 года № 454 (зарегистрированный в Реестре государственной регистрации нормативных правовых актов № 6635).</w:t>
      </w:r>
    </w:p>
    <w:bookmarkEnd w:id="356"/>
    <w:bookmarkStart w:name="z370" w:id="357"/>
    <w:p>
      <w:pPr>
        <w:spacing w:after="0"/>
        <w:ind w:left="0"/>
        <w:jc w:val="left"/>
      </w:pPr>
      <w:r>
        <w:rPr>
          <w:rFonts w:ascii="Times New Roman"/>
          <w:b/>
          <w:i w:val="false"/>
          <w:color w:val="000000"/>
        </w:rPr>
        <w:t xml:space="preserve"> Параграф 4. Квалификационные требования к частному пилоту воздушного судна с системой увеличения подъемной силы</w:t>
      </w:r>
    </w:p>
    <w:bookmarkEnd w:id="357"/>
    <w:bookmarkStart w:name="z371" w:id="358"/>
    <w:p>
      <w:pPr>
        <w:spacing w:after="0"/>
        <w:ind w:left="0"/>
        <w:jc w:val="both"/>
      </w:pPr>
      <w:r>
        <w:rPr>
          <w:rFonts w:ascii="Times New Roman"/>
          <w:b w:val="false"/>
          <w:i w:val="false"/>
          <w:color w:val="000000"/>
          <w:sz w:val="28"/>
        </w:rPr>
        <w:t>
      22. Кандидат на получение свидетельства частного пилота с квалификационной отметкой о виде ВС "воздушного судна с системой увеличения подъемной силы" имеет:</w:t>
      </w:r>
    </w:p>
    <w:bookmarkEnd w:id="358"/>
    <w:bookmarkStart w:name="z372" w:id="359"/>
    <w:p>
      <w:pPr>
        <w:spacing w:after="0"/>
        <w:ind w:left="0"/>
        <w:jc w:val="both"/>
      </w:pPr>
      <w:r>
        <w:rPr>
          <w:rFonts w:ascii="Times New Roman"/>
          <w:b w:val="false"/>
          <w:i w:val="false"/>
          <w:color w:val="000000"/>
          <w:sz w:val="28"/>
        </w:rPr>
        <w:t>
      1) налет не менее 40 часов летной подготовки на воздушных судах с системой увеличения подъемной силы, не менее:</w:t>
      </w:r>
    </w:p>
    <w:bookmarkEnd w:id="359"/>
    <w:bookmarkStart w:name="z373" w:id="360"/>
    <w:p>
      <w:pPr>
        <w:spacing w:after="0"/>
        <w:ind w:left="0"/>
        <w:jc w:val="both"/>
      </w:pPr>
      <w:r>
        <w:rPr>
          <w:rFonts w:ascii="Times New Roman"/>
          <w:b w:val="false"/>
          <w:i w:val="false"/>
          <w:color w:val="000000"/>
          <w:sz w:val="28"/>
        </w:rPr>
        <w:t xml:space="preserve">
      20 часов с пилотом - инструктором на воздушных судах с системой увеличения подъемной силы с двойным управлением; </w:t>
      </w:r>
    </w:p>
    <w:bookmarkEnd w:id="360"/>
    <w:bookmarkStart w:name="z374" w:id="361"/>
    <w:p>
      <w:pPr>
        <w:spacing w:after="0"/>
        <w:ind w:left="0"/>
        <w:jc w:val="both"/>
      </w:pPr>
      <w:r>
        <w:rPr>
          <w:rFonts w:ascii="Times New Roman"/>
          <w:b w:val="false"/>
          <w:i w:val="false"/>
          <w:color w:val="000000"/>
          <w:sz w:val="28"/>
        </w:rPr>
        <w:t xml:space="preserve">
      10 часов самостоятельного налета на воздушных судах с системой увеличения подъемной силы под руководством пилота - инструктора, включая 5 часов самостоятельного налета при выполнении полетов по маршруту, включая полет по маршруту протяженностью не менее 270 км с выполнением в ходе такого полета посадок до полной остановки на двух различных аэродромах, не являющихся аэродромом вылета; </w:t>
      </w:r>
    </w:p>
    <w:bookmarkEnd w:id="361"/>
    <w:bookmarkStart w:name="z375" w:id="362"/>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362"/>
    <w:bookmarkStart w:name="z376" w:id="363"/>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363"/>
    <w:bookmarkStart w:name="z377" w:id="364"/>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воздушного судна с энергетической системой увеличения подъемной силы;</w:t>
      </w:r>
    </w:p>
    <w:bookmarkEnd w:id="364"/>
    <w:bookmarkStart w:name="z378" w:id="365"/>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 столкновений;</w:t>
      </w:r>
    </w:p>
    <w:bookmarkEnd w:id="365"/>
    <w:bookmarkStart w:name="z379" w:id="366"/>
    <w:p>
      <w:pPr>
        <w:spacing w:after="0"/>
        <w:ind w:left="0"/>
        <w:jc w:val="both"/>
      </w:pPr>
      <w:r>
        <w:rPr>
          <w:rFonts w:ascii="Times New Roman"/>
          <w:b w:val="false"/>
          <w:i w:val="false"/>
          <w:color w:val="000000"/>
          <w:sz w:val="28"/>
        </w:rPr>
        <w:t>
      управление воздушным судном с системой увеличения подъемной силы с помощью внешних визуальных ориентиров;</w:t>
      </w:r>
    </w:p>
    <w:bookmarkEnd w:id="366"/>
    <w:bookmarkStart w:name="z380" w:id="367"/>
    <w:p>
      <w:pPr>
        <w:spacing w:after="0"/>
        <w:ind w:left="0"/>
        <w:jc w:val="both"/>
      </w:pPr>
      <w:r>
        <w:rPr>
          <w:rFonts w:ascii="Times New Roman"/>
          <w:b w:val="false"/>
          <w:i w:val="false"/>
          <w:color w:val="000000"/>
          <w:sz w:val="28"/>
        </w:rPr>
        <w:t>
      маневрирование на земле и опробование двигателей; висение и выполнение безостановочных взлетов и набора высоты; висение и непрерывный заход на посадку и посадка – в нормальных условиях, с попутным ветром и с площадок с уклоном;</w:t>
      </w:r>
    </w:p>
    <w:bookmarkEnd w:id="367"/>
    <w:bookmarkStart w:name="z381" w:id="368"/>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 производство полетов с площадок ограниченных размеров; быстрые остановки;</w:t>
      </w:r>
    </w:p>
    <w:bookmarkEnd w:id="368"/>
    <w:bookmarkStart w:name="z382" w:id="369"/>
    <w:p>
      <w:pPr>
        <w:spacing w:after="0"/>
        <w:ind w:left="0"/>
        <w:jc w:val="both"/>
      </w:pPr>
      <w:r>
        <w:rPr>
          <w:rFonts w:ascii="Times New Roman"/>
          <w:b w:val="false"/>
          <w:i w:val="false"/>
          <w:color w:val="000000"/>
          <w:sz w:val="28"/>
        </w:rPr>
        <w:t>
      полет только по приборам, включая выполнение разворота на 180º в горизонтальной плоскости;</w:t>
      </w:r>
    </w:p>
    <w:bookmarkEnd w:id="369"/>
    <w:bookmarkStart w:name="z383" w:id="370"/>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 режимов малых оборотов винта в пределах нормального диапазона оборотов двигателя;</w:t>
      </w:r>
    </w:p>
    <w:bookmarkEnd w:id="370"/>
    <w:bookmarkStart w:name="z384" w:id="371"/>
    <w:p>
      <w:pPr>
        <w:spacing w:after="0"/>
        <w:ind w:left="0"/>
        <w:jc w:val="both"/>
      </w:pPr>
      <w:r>
        <w:rPr>
          <w:rFonts w:ascii="Times New Roman"/>
          <w:b w:val="false"/>
          <w:i w:val="false"/>
          <w:color w:val="000000"/>
          <w:sz w:val="28"/>
        </w:rPr>
        <w:t>
      полеты по маршруту по визуальным ориентирам, методы счисления пути и использование, при их наличии, радионавигационных средств, включая выполнение полета в течение по крайней мере 1 часа;</w:t>
      </w:r>
    </w:p>
    <w:bookmarkEnd w:id="371"/>
    <w:bookmarkStart w:name="z385" w:id="372"/>
    <w:p>
      <w:pPr>
        <w:spacing w:after="0"/>
        <w:ind w:left="0"/>
        <w:jc w:val="both"/>
      </w:pPr>
      <w:r>
        <w:rPr>
          <w:rFonts w:ascii="Times New Roman"/>
          <w:b w:val="false"/>
          <w:i w:val="false"/>
          <w:color w:val="000000"/>
          <w:sz w:val="28"/>
        </w:rPr>
        <w:t>
      действия в аварийной обстановке, включая имитацию отказов оборудования воздушного судна с системой увеличения подъемной силы; восстановление тяги для авторотации и заход на посадку в режиме авторотации, где это применимо; отказ трансмиссии и соединительного вала, где это применимо;</w:t>
      </w:r>
    </w:p>
    <w:bookmarkEnd w:id="372"/>
    <w:bookmarkStart w:name="z386" w:id="373"/>
    <w:p>
      <w:pPr>
        <w:spacing w:after="0"/>
        <w:ind w:left="0"/>
        <w:jc w:val="both"/>
      </w:pPr>
      <w:r>
        <w:rPr>
          <w:rFonts w:ascii="Times New Roman"/>
          <w:b w:val="false"/>
          <w:i w:val="false"/>
          <w:color w:val="000000"/>
          <w:sz w:val="28"/>
        </w:rPr>
        <w:t xml:space="preserve">
      полеты на контролируемый аэродром, вылеты с контролируемого аэродрома, пролет контролируемого аэродрома, согласно Правил фразеологии радиообмена при выполнении полетов и обслуживании воздушного движения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(зарегистрированный в Реестре государственной регистрации нормативных правовых актов № 6635).</w:t>
      </w:r>
    </w:p>
    <w:bookmarkEnd w:id="373"/>
    <w:bookmarkStart w:name="z387" w:id="374"/>
    <w:p>
      <w:pPr>
        <w:spacing w:after="0"/>
        <w:ind w:left="0"/>
        <w:jc w:val="left"/>
      </w:pPr>
      <w:r>
        <w:rPr>
          <w:rFonts w:ascii="Times New Roman"/>
          <w:b/>
          <w:i w:val="false"/>
          <w:color w:val="000000"/>
        </w:rPr>
        <w:t xml:space="preserve"> Глава 5. Квалификационные требования к пилоту коммерческой авиации </w:t>
      </w:r>
    </w:p>
    <w:bookmarkEnd w:id="374"/>
    <w:bookmarkStart w:name="z388" w:id="375"/>
    <w:p>
      <w:pPr>
        <w:spacing w:after="0"/>
        <w:ind w:left="0"/>
        <w:jc w:val="left"/>
      </w:pPr>
      <w:r>
        <w:rPr>
          <w:rFonts w:ascii="Times New Roman"/>
          <w:b/>
          <w:i w:val="false"/>
          <w:color w:val="000000"/>
        </w:rPr>
        <w:t xml:space="preserve"> Параграф 1. Общие квалификационные требования к пилоту коммерческой авиации самолета и вертолета</w:t>
      </w:r>
    </w:p>
    <w:bookmarkEnd w:id="375"/>
    <w:bookmarkStart w:name="z389" w:id="376"/>
    <w:p>
      <w:pPr>
        <w:spacing w:after="0"/>
        <w:ind w:left="0"/>
        <w:jc w:val="both"/>
      </w:pPr>
      <w:r>
        <w:rPr>
          <w:rFonts w:ascii="Times New Roman"/>
          <w:b w:val="false"/>
          <w:i w:val="false"/>
          <w:color w:val="000000"/>
          <w:sz w:val="28"/>
        </w:rPr>
        <w:t>
      23. Кандидату на получение свидетельства пилота коммерческой авиации на самолете или вертолете предъявляются следующие квалификационные требования:</w:t>
      </w:r>
    </w:p>
    <w:bookmarkEnd w:id="376"/>
    <w:bookmarkStart w:name="z390" w:id="377"/>
    <w:p>
      <w:pPr>
        <w:spacing w:after="0"/>
        <w:ind w:left="0"/>
        <w:jc w:val="both"/>
      </w:pPr>
      <w:r>
        <w:rPr>
          <w:rFonts w:ascii="Times New Roman"/>
          <w:b w:val="false"/>
          <w:i w:val="false"/>
          <w:color w:val="000000"/>
          <w:sz w:val="28"/>
        </w:rPr>
        <w:t>
      1) возраст - старше 18 лет;</w:t>
      </w:r>
    </w:p>
    <w:bookmarkEnd w:id="377"/>
    <w:bookmarkStart w:name="z391" w:id="378"/>
    <w:p>
      <w:pPr>
        <w:spacing w:after="0"/>
        <w:ind w:left="0"/>
        <w:jc w:val="both"/>
      </w:pPr>
      <w:r>
        <w:rPr>
          <w:rFonts w:ascii="Times New Roman"/>
          <w:b w:val="false"/>
          <w:i w:val="false"/>
          <w:color w:val="000000"/>
          <w:sz w:val="28"/>
        </w:rPr>
        <w:t>
      2) действующее медицинское заключение 1 класса;</w:t>
      </w:r>
    </w:p>
    <w:bookmarkEnd w:id="378"/>
    <w:bookmarkStart w:name="z392" w:id="379"/>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xml:space="preserve"> в сертифицированном АУЦ в объеме не менее 750 часов и демонстрация уровня теоретических знаний, в следующих областях:</w:t>
      </w:r>
    </w:p>
    <w:bookmarkEnd w:id="379"/>
    <w:bookmarkStart w:name="z393" w:id="380"/>
    <w:p>
      <w:pPr>
        <w:spacing w:after="0"/>
        <w:ind w:left="0"/>
        <w:jc w:val="both"/>
      </w:pPr>
      <w:r>
        <w:rPr>
          <w:rFonts w:ascii="Times New Roman"/>
          <w:b w:val="false"/>
          <w:i w:val="false"/>
          <w:color w:val="000000"/>
          <w:sz w:val="28"/>
        </w:rPr>
        <w:t>
      правила и положения применительно к обладателю свидетельства линейного пилота авиакомпании;</w:t>
      </w:r>
    </w:p>
    <w:bookmarkEnd w:id="380"/>
    <w:bookmarkStart w:name="z394" w:id="381"/>
    <w:p>
      <w:pPr>
        <w:spacing w:after="0"/>
        <w:ind w:left="0"/>
        <w:jc w:val="both"/>
      </w:pPr>
      <w:r>
        <w:rPr>
          <w:rFonts w:ascii="Times New Roman"/>
          <w:b w:val="false"/>
          <w:i w:val="false"/>
          <w:color w:val="000000"/>
          <w:sz w:val="28"/>
        </w:rPr>
        <w:t>
      правила и положения, касающиеся полета по правилам полетов по приборам (далее – ППП);</w:t>
      </w:r>
    </w:p>
    <w:bookmarkEnd w:id="381"/>
    <w:bookmarkStart w:name="z395" w:id="382"/>
    <w:p>
      <w:pPr>
        <w:spacing w:after="0"/>
        <w:ind w:left="0"/>
        <w:jc w:val="both"/>
      </w:pPr>
      <w:r>
        <w:rPr>
          <w:rFonts w:ascii="Times New Roman"/>
          <w:b w:val="false"/>
          <w:i w:val="false"/>
          <w:color w:val="000000"/>
          <w:sz w:val="28"/>
        </w:rPr>
        <w:t>
      соответствующие практика и правила ОВД;</w:t>
      </w:r>
    </w:p>
    <w:bookmarkEnd w:id="382"/>
    <w:bookmarkStart w:name="z396" w:id="383"/>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w:t>
      </w:r>
    </w:p>
    <w:bookmarkEnd w:id="383"/>
    <w:bookmarkStart w:name="z397" w:id="384"/>
    <w:p>
      <w:pPr>
        <w:spacing w:after="0"/>
        <w:ind w:left="0"/>
        <w:jc w:val="both"/>
      </w:pPr>
      <w:r>
        <w:rPr>
          <w:rFonts w:ascii="Times New Roman"/>
          <w:b w:val="false"/>
          <w:i w:val="false"/>
          <w:color w:val="000000"/>
          <w:sz w:val="28"/>
        </w:rPr>
        <w:t>
      общие характеристики и ограничения электрических, гидравлических систем, системы наддува и других систем воздушного судна; системы управления полетом, включая автопилот и автостабилизацию;</w:t>
      </w:r>
    </w:p>
    <w:bookmarkEnd w:id="384"/>
    <w:bookmarkStart w:name="z398" w:id="385"/>
    <w:p>
      <w:pPr>
        <w:spacing w:after="0"/>
        <w:ind w:left="0"/>
        <w:jc w:val="both"/>
      </w:pPr>
      <w:r>
        <w:rPr>
          <w:rFonts w:ascii="Times New Roman"/>
          <w:b w:val="false"/>
          <w:i w:val="false"/>
          <w:color w:val="000000"/>
          <w:sz w:val="28"/>
        </w:rPr>
        <w:t>
      принципы работы, правила эксплуатации и ограничения двигателей воздушных судов; влияние атмосферных условий на характеристики двигателей; соответствующие эксплуатационные данные из руководства по летной эксплуатации или другого содержащего эту информацию документа;</w:t>
      </w:r>
    </w:p>
    <w:bookmarkEnd w:id="385"/>
    <w:bookmarkStart w:name="z399" w:id="386"/>
    <w:p>
      <w:pPr>
        <w:spacing w:after="0"/>
        <w:ind w:left="0"/>
        <w:jc w:val="both"/>
      </w:pPr>
      <w:r>
        <w:rPr>
          <w:rFonts w:ascii="Times New Roman"/>
          <w:b w:val="false"/>
          <w:i w:val="false"/>
          <w:color w:val="000000"/>
          <w:sz w:val="28"/>
        </w:rPr>
        <w:t>
      использование, ограничения и пригодность к эксплуатации бортового электронного оборудования, электронных устройств и приборов, необходимых для управления и навигации воздушного судна при полете по ППП и в метеорологических условиях полета по приборам, использование и ограничения автопилота;</w:t>
      </w:r>
    </w:p>
    <w:bookmarkEnd w:id="386"/>
    <w:bookmarkStart w:name="z400" w:id="387"/>
    <w:p>
      <w:pPr>
        <w:spacing w:after="0"/>
        <w:ind w:left="0"/>
        <w:jc w:val="both"/>
      </w:pPr>
      <w:r>
        <w:rPr>
          <w:rFonts w:ascii="Times New Roman"/>
          <w:b w:val="false"/>
          <w:i w:val="false"/>
          <w:color w:val="000000"/>
          <w:sz w:val="28"/>
        </w:rPr>
        <w:t xml:space="preserve">
      правила эксплуатации и ограничения соответствующих видов воздушных судов; </w:t>
      </w:r>
    </w:p>
    <w:bookmarkEnd w:id="387"/>
    <w:bookmarkStart w:name="z401" w:id="388"/>
    <w:p>
      <w:pPr>
        <w:spacing w:after="0"/>
        <w:ind w:left="0"/>
        <w:jc w:val="both"/>
      </w:pPr>
      <w:r>
        <w:rPr>
          <w:rFonts w:ascii="Times New Roman"/>
          <w:b w:val="false"/>
          <w:i w:val="false"/>
          <w:color w:val="000000"/>
          <w:sz w:val="28"/>
        </w:rPr>
        <w:t>
      влияние атмосферных условий на летно-технические характеристики воздушных судов согласно соответствующим эксплуатационным данным из руководства по летной эксплуатации;</w:t>
      </w:r>
    </w:p>
    <w:bookmarkEnd w:id="388"/>
    <w:bookmarkStart w:name="z402" w:id="389"/>
    <w:p>
      <w:pPr>
        <w:spacing w:after="0"/>
        <w:ind w:left="0"/>
        <w:jc w:val="both"/>
      </w:pPr>
      <w:r>
        <w:rPr>
          <w:rFonts w:ascii="Times New Roman"/>
          <w:b w:val="false"/>
          <w:i w:val="false"/>
          <w:color w:val="000000"/>
          <w:sz w:val="28"/>
        </w:rPr>
        <w:t>
      пилотажные приборы, компасы, поворотная ошибка и ошибка из-за воздействия ускорения;</w:t>
      </w:r>
    </w:p>
    <w:bookmarkEnd w:id="389"/>
    <w:bookmarkStart w:name="z403" w:id="390"/>
    <w:p>
      <w:pPr>
        <w:spacing w:after="0"/>
        <w:ind w:left="0"/>
        <w:jc w:val="both"/>
      </w:pPr>
      <w:r>
        <w:rPr>
          <w:rFonts w:ascii="Times New Roman"/>
          <w:b w:val="false"/>
          <w:i w:val="false"/>
          <w:color w:val="000000"/>
          <w:sz w:val="28"/>
        </w:rPr>
        <w:t>
      гироскопические приборы, эксплуатационные ограничения и воздействие прецессии, правила и порядок действий при отказах различных пилотажных приборов и электронных индикаторов;</w:t>
      </w:r>
    </w:p>
    <w:bookmarkEnd w:id="390"/>
    <w:bookmarkStart w:name="z404" w:id="391"/>
    <w:p>
      <w:pPr>
        <w:spacing w:after="0"/>
        <w:ind w:left="0"/>
        <w:jc w:val="both"/>
      </w:pPr>
      <w:r>
        <w:rPr>
          <w:rFonts w:ascii="Times New Roman"/>
          <w:b w:val="false"/>
          <w:i w:val="false"/>
          <w:color w:val="000000"/>
          <w:sz w:val="28"/>
        </w:rPr>
        <w:t>
      правила технического обслуживания планеров, систем и двигателей соответствующих воздушных судов;</w:t>
      </w:r>
    </w:p>
    <w:bookmarkEnd w:id="391"/>
    <w:bookmarkStart w:name="z405" w:id="392"/>
    <w:p>
      <w:pPr>
        <w:spacing w:after="0"/>
        <w:ind w:left="0"/>
        <w:jc w:val="both"/>
      </w:pPr>
      <w:r>
        <w:rPr>
          <w:rFonts w:ascii="Times New Roman"/>
          <w:b w:val="false"/>
          <w:i w:val="false"/>
          <w:color w:val="000000"/>
          <w:sz w:val="28"/>
        </w:rPr>
        <w:t>
      для вертолетов и, если применимо, воздушных судов с системой увеличения подъемной силы: трансмиссия (силовой привод);</w:t>
      </w:r>
    </w:p>
    <w:bookmarkEnd w:id="392"/>
    <w:bookmarkStart w:name="z406" w:id="393"/>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и характеристики управляемости воздушного судна; расчеты массы и центровки;</w:t>
      </w:r>
    </w:p>
    <w:bookmarkEnd w:id="393"/>
    <w:bookmarkStart w:name="z407" w:id="394"/>
    <w:p>
      <w:pPr>
        <w:spacing w:after="0"/>
        <w:ind w:left="0"/>
        <w:jc w:val="both"/>
      </w:pPr>
      <w:r>
        <w:rPr>
          <w:rFonts w:ascii="Times New Roman"/>
          <w:b w:val="false"/>
          <w:i w:val="false"/>
          <w:color w:val="000000"/>
          <w:sz w:val="28"/>
        </w:rPr>
        <w:t>
      использование и практическое применение параметров взлетных, посадочных и других характеристик, включая правила управления в крейсерском режиме;</w:t>
      </w:r>
    </w:p>
    <w:bookmarkEnd w:id="394"/>
    <w:bookmarkStart w:name="z408" w:id="395"/>
    <w:p>
      <w:pPr>
        <w:spacing w:after="0"/>
        <w:ind w:left="0"/>
        <w:jc w:val="both"/>
      </w:pPr>
      <w:r>
        <w:rPr>
          <w:rFonts w:ascii="Times New Roman"/>
          <w:b w:val="false"/>
          <w:i w:val="false"/>
          <w:color w:val="000000"/>
          <w:sz w:val="28"/>
        </w:rPr>
        <w:t>
      предполетная подготовка и проверка, соответствующие полету по ППП;</w:t>
      </w:r>
    </w:p>
    <w:bookmarkEnd w:id="395"/>
    <w:bookmarkStart w:name="z409" w:id="396"/>
    <w:p>
      <w:pPr>
        <w:spacing w:after="0"/>
        <w:ind w:left="0"/>
        <w:jc w:val="both"/>
      </w:pPr>
      <w:r>
        <w:rPr>
          <w:rFonts w:ascii="Times New Roman"/>
          <w:b w:val="false"/>
          <w:i w:val="false"/>
          <w:color w:val="000000"/>
          <w:sz w:val="28"/>
        </w:rPr>
        <w:t>
      предполетное планирование и оперативное планирование полета по маршруту, подготовка и представление планов полета ОВД, соответствующие правила обслуживания воздушного движения;</w:t>
      </w:r>
    </w:p>
    <w:bookmarkEnd w:id="396"/>
    <w:bookmarkStart w:name="z410" w:id="397"/>
    <w:p>
      <w:pPr>
        <w:spacing w:after="0"/>
        <w:ind w:left="0"/>
        <w:jc w:val="both"/>
      </w:pPr>
      <w:r>
        <w:rPr>
          <w:rFonts w:ascii="Times New Roman"/>
          <w:b w:val="false"/>
          <w:i w:val="false"/>
          <w:color w:val="000000"/>
          <w:sz w:val="28"/>
        </w:rPr>
        <w:t>
      оперативное планирование полета; подготовка и представление для целей ОВД планов полета по ППП;</w:t>
      </w:r>
    </w:p>
    <w:bookmarkEnd w:id="397"/>
    <w:bookmarkStart w:name="z411" w:id="398"/>
    <w:p>
      <w:pPr>
        <w:spacing w:after="0"/>
        <w:ind w:left="0"/>
        <w:jc w:val="both"/>
      </w:pPr>
      <w:r>
        <w:rPr>
          <w:rFonts w:ascii="Times New Roman"/>
          <w:b w:val="false"/>
          <w:i w:val="false"/>
          <w:color w:val="000000"/>
          <w:sz w:val="28"/>
        </w:rPr>
        <w:t>
      порядок установки высотомера;</w:t>
      </w:r>
    </w:p>
    <w:bookmarkEnd w:id="398"/>
    <w:bookmarkStart w:name="z412" w:id="399"/>
    <w:p>
      <w:pPr>
        <w:spacing w:after="0"/>
        <w:ind w:left="0"/>
        <w:jc w:val="both"/>
      </w:pPr>
      <w:r>
        <w:rPr>
          <w:rFonts w:ascii="Times New Roman"/>
          <w:b w:val="false"/>
          <w:i w:val="false"/>
          <w:color w:val="000000"/>
          <w:sz w:val="28"/>
        </w:rPr>
        <w:t>
      в случае вертолетов и воздушных судов с системой увеличения подъемной силы - влияние грузов на внешней подвеске на характеристики управляемости;</w:t>
      </w:r>
    </w:p>
    <w:bookmarkEnd w:id="399"/>
    <w:bookmarkStart w:name="z413" w:id="400"/>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400"/>
    <w:bookmarkStart w:name="z414" w:id="401"/>
    <w:p>
      <w:pPr>
        <w:spacing w:after="0"/>
        <w:ind w:left="0"/>
        <w:jc w:val="both"/>
      </w:pPr>
      <w:r>
        <w:rPr>
          <w:rFonts w:ascii="Times New Roman"/>
          <w:b w:val="false"/>
          <w:i w:val="false"/>
          <w:color w:val="000000"/>
          <w:sz w:val="28"/>
        </w:rPr>
        <w:t>
      возможности человека применительно к полетам на воздушных судах по приборам, включая принципы контроля факторов угрозы и ошибок;</w:t>
      </w:r>
    </w:p>
    <w:bookmarkEnd w:id="401"/>
    <w:bookmarkStart w:name="z415" w:id="402"/>
    <w:p>
      <w:pPr>
        <w:spacing w:after="0"/>
        <w:ind w:left="0"/>
        <w:jc w:val="both"/>
      </w:pPr>
      <w:r>
        <w:rPr>
          <w:rFonts w:ascii="Times New Roman"/>
          <w:b w:val="false"/>
          <w:i w:val="false"/>
          <w:color w:val="000000"/>
          <w:sz w:val="28"/>
        </w:rPr>
        <w:t>
      понимание и применение авиационных метеорологических сводок, карт и прогнозов; коды и сокращения; правила получения и использование метеорологической информации перед полетом и во время полета, измерение высоты;</w:t>
      </w:r>
    </w:p>
    <w:bookmarkEnd w:id="402"/>
    <w:bookmarkStart w:name="z416" w:id="403"/>
    <w:p>
      <w:pPr>
        <w:spacing w:after="0"/>
        <w:ind w:left="0"/>
        <w:jc w:val="both"/>
      </w:pPr>
      <w:r>
        <w:rPr>
          <w:rFonts w:ascii="Times New Roman"/>
          <w:b w:val="false"/>
          <w:i w:val="false"/>
          <w:color w:val="000000"/>
          <w:sz w:val="28"/>
        </w:rPr>
        <w:t>
      авиационная метеорология, климатология соответствующих районов, с точки зрения ее влияния на авиацию, перемещение областей низкого и высокого давления, структура фронтов, возникновение и характеристики особых явлений погоды, которые влияют на условия взлета, полета по маршруту и посадки;</w:t>
      </w:r>
    </w:p>
    <w:bookmarkEnd w:id="403"/>
    <w:bookmarkStart w:name="z417" w:id="404"/>
    <w:p>
      <w:pPr>
        <w:spacing w:after="0"/>
        <w:ind w:left="0"/>
        <w:jc w:val="both"/>
      </w:pPr>
      <w:r>
        <w:rPr>
          <w:rFonts w:ascii="Times New Roman"/>
          <w:b w:val="false"/>
          <w:i w:val="false"/>
          <w:color w:val="000000"/>
          <w:sz w:val="28"/>
        </w:rPr>
        <w:t>
      причины, распознавание и последствия обледенения двигателей и планера, правила прохода фронтальных зон, обход районов с опасными метеоусловиями;</w:t>
      </w:r>
    </w:p>
    <w:bookmarkEnd w:id="404"/>
    <w:bookmarkStart w:name="z418" w:id="405"/>
    <w:p>
      <w:pPr>
        <w:spacing w:after="0"/>
        <w:ind w:left="0"/>
        <w:jc w:val="both"/>
      </w:pPr>
      <w:r>
        <w:rPr>
          <w:rFonts w:ascii="Times New Roman"/>
          <w:b w:val="false"/>
          <w:i w:val="false"/>
          <w:color w:val="000000"/>
          <w:sz w:val="28"/>
        </w:rPr>
        <w:t>
      для вертолетов и воздушных судов с системой увеличения подъемной силы: последствия обледенения несущего винта;</w:t>
      </w:r>
    </w:p>
    <w:bookmarkEnd w:id="405"/>
    <w:bookmarkStart w:name="z419" w:id="406"/>
    <w:p>
      <w:pPr>
        <w:spacing w:after="0"/>
        <w:ind w:left="0"/>
        <w:jc w:val="both"/>
      </w:pPr>
      <w:r>
        <w:rPr>
          <w:rFonts w:ascii="Times New Roman"/>
          <w:b w:val="false"/>
          <w:i w:val="false"/>
          <w:color w:val="000000"/>
          <w:sz w:val="28"/>
        </w:rPr>
        <w:t xml:space="preserve">
      в случае самолетов и воздушных судов с системой увеличения подъемной силы: практические знания метеорологии на больших высотах, включая понимание и использование метеосводок, карт и прогнозов, струйные течения; </w:t>
      </w:r>
    </w:p>
    <w:bookmarkEnd w:id="406"/>
    <w:bookmarkStart w:name="z420" w:id="407"/>
    <w:p>
      <w:pPr>
        <w:spacing w:after="0"/>
        <w:ind w:left="0"/>
        <w:jc w:val="both"/>
      </w:pPr>
      <w:r>
        <w:rPr>
          <w:rFonts w:ascii="Times New Roman"/>
          <w:b w:val="false"/>
          <w:i w:val="false"/>
          <w:color w:val="000000"/>
          <w:sz w:val="28"/>
        </w:rPr>
        <w:t>
      практическая аэронавигация, включая использование аэронавигационных карт, радионавигационных средств и систем зональной навигации, особые навигационные требования в отношении полетов по маршрутам большой протяженности;</w:t>
      </w:r>
    </w:p>
    <w:bookmarkEnd w:id="407"/>
    <w:bookmarkStart w:name="z421" w:id="408"/>
    <w:p>
      <w:pPr>
        <w:spacing w:after="0"/>
        <w:ind w:left="0"/>
        <w:jc w:val="both"/>
      </w:pPr>
      <w:r>
        <w:rPr>
          <w:rFonts w:ascii="Times New Roman"/>
          <w:b w:val="false"/>
          <w:i w:val="false"/>
          <w:color w:val="000000"/>
          <w:sz w:val="28"/>
        </w:rPr>
        <w:t>
      использование, ограничения и эксплуатационная надежность авиационного электронного и приборного оборудования, необходимого для управления воздушным судном и навигации;</w:t>
      </w:r>
    </w:p>
    <w:bookmarkEnd w:id="408"/>
    <w:bookmarkStart w:name="z422" w:id="409"/>
    <w:p>
      <w:pPr>
        <w:spacing w:after="0"/>
        <w:ind w:left="0"/>
        <w:jc w:val="both"/>
      </w:pPr>
      <w:r>
        <w:rPr>
          <w:rFonts w:ascii="Times New Roman"/>
          <w:b w:val="false"/>
          <w:i w:val="false"/>
          <w:color w:val="000000"/>
          <w:sz w:val="28"/>
        </w:rPr>
        <w:t>
      использование, точность и надежность навигационных систем, применяемых на этапах вылета, полета по маршруту, захода на посадку и посадки, опознавание радионавигационных средств;</w:t>
      </w:r>
    </w:p>
    <w:bookmarkEnd w:id="409"/>
    <w:bookmarkStart w:name="z423" w:id="410"/>
    <w:p>
      <w:pPr>
        <w:spacing w:after="0"/>
        <w:ind w:left="0"/>
        <w:jc w:val="both"/>
      </w:pPr>
      <w:r>
        <w:rPr>
          <w:rFonts w:ascii="Times New Roman"/>
          <w:b w:val="false"/>
          <w:i w:val="false"/>
          <w:color w:val="000000"/>
          <w:sz w:val="28"/>
        </w:rPr>
        <w:t>
      принципы и характеристики автономных навигационных систем и систем, ориентированных на внешние средства, работа бортового оборудования;</w:t>
      </w:r>
    </w:p>
    <w:bookmarkEnd w:id="410"/>
    <w:bookmarkStart w:name="z424" w:id="411"/>
    <w:p>
      <w:pPr>
        <w:spacing w:after="0"/>
        <w:ind w:left="0"/>
        <w:jc w:val="both"/>
      </w:pPr>
      <w:r>
        <w:rPr>
          <w:rFonts w:ascii="Times New Roman"/>
          <w:b w:val="false"/>
          <w:i w:val="false"/>
          <w:color w:val="000000"/>
          <w:sz w:val="28"/>
        </w:rPr>
        <w:t>
      применение методов контроля факторов угрозы и ошибок в эксплуатационной обстановке;</w:t>
      </w:r>
    </w:p>
    <w:bookmarkEnd w:id="411"/>
    <w:bookmarkStart w:name="z425" w:id="412"/>
    <w:p>
      <w:pPr>
        <w:spacing w:after="0"/>
        <w:ind w:left="0"/>
        <w:jc w:val="both"/>
      </w:pPr>
      <w:r>
        <w:rPr>
          <w:rFonts w:ascii="Times New Roman"/>
          <w:b w:val="false"/>
          <w:i w:val="false"/>
          <w:color w:val="000000"/>
          <w:sz w:val="28"/>
        </w:rPr>
        <w:t>
      понимание и использование аэронавигационной документации, такой как сборник аэронавигационной информации, существенные изменения в аэронавигационной обстановке, авиационные коды и сокращения, и карт вылета, полета по маршруту, снижения и захода на посадку по приборам;</w:t>
      </w:r>
    </w:p>
    <w:bookmarkEnd w:id="412"/>
    <w:bookmarkStart w:name="z426" w:id="413"/>
    <w:p>
      <w:pPr>
        <w:spacing w:after="0"/>
        <w:ind w:left="0"/>
        <w:jc w:val="both"/>
      </w:pPr>
      <w:r>
        <w:rPr>
          <w:rFonts w:ascii="Times New Roman"/>
          <w:b w:val="false"/>
          <w:i w:val="false"/>
          <w:color w:val="000000"/>
          <w:sz w:val="28"/>
        </w:rPr>
        <w:t>
      меры предосторожности и действия в аварийной обстановке; правила безопасности;</w:t>
      </w:r>
    </w:p>
    <w:bookmarkEnd w:id="413"/>
    <w:bookmarkStart w:name="z427" w:id="414"/>
    <w:p>
      <w:pPr>
        <w:spacing w:after="0"/>
        <w:ind w:left="0"/>
        <w:jc w:val="both"/>
      </w:pPr>
      <w:r>
        <w:rPr>
          <w:rFonts w:ascii="Times New Roman"/>
          <w:b w:val="false"/>
          <w:i w:val="false"/>
          <w:color w:val="000000"/>
          <w:sz w:val="28"/>
        </w:rPr>
        <w:t>
      меры безопасности, связанные с полетами по ППП, критерии пролета препятствий;</w:t>
      </w:r>
    </w:p>
    <w:bookmarkEnd w:id="414"/>
    <w:bookmarkStart w:name="z428" w:id="415"/>
    <w:p>
      <w:pPr>
        <w:spacing w:after="0"/>
        <w:ind w:left="0"/>
        <w:jc w:val="both"/>
      </w:pPr>
      <w:r>
        <w:rPr>
          <w:rFonts w:ascii="Times New Roman"/>
          <w:b w:val="false"/>
          <w:i w:val="false"/>
          <w:color w:val="000000"/>
          <w:sz w:val="28"/>
        </w:rPr>
        <w:t>
      эксплуатационные правила грузовых перевозок и перевозки опасных грузов;</w:t>
      </w:r>
    </w:p>
    <w:bookmarkEnd w:id="415"/>
    <w:bookmarkStart w:name="z429" w:id="416"/>
    <w:p>
      <w:pPr>
        <w:spacing w:after="0"/>
        <w:ind w:left="0"/>
        <w:jc w:val="both"/>
      </w:pPr>
      <w:r>
        <w:rPr>
          <w:rFonts w:ascii="Times New Roman"/>
          <w:b w:val="false"/>
          <w:i w:val="false"/>
          <w:color w:val="000000"/>
          <w:sz w:val="28"/>
        </w:rPr>
        <w:t>
      требования и практика инструктажа пассажиров по вопросам безопасности, включая меры предосторожности при посадке на воздушное судно и высадке;</w:t>
      </w:r>
    </w:p>
    <w:bookmarkEnd w:id="416"/>
    <w:bookmarkStart w:name="z430" w:id="417"/>
    <w:p>
      <w:pPr>
        <w:spacing w:after="0"/>
        <w:ind w:left="0"/>
        <w:jc w:val="both"/>
      </w:pPr>
      <w:r>
        <w:rPr>
          <w:rFonts w:ascii="Times New Roman"/>
          <w:b w:val="false"/>
          <w:i w:val="false"/>
          <w:color w:val="000000"/>
          <w:sz w:val="28"/>
        </w:rPr>
        <w:t>
      в случае вертолетов и, если применимо, воздушных судов с системой увеличения подъемной силы: проваливание при работающих двигателях; земной резонанс; срыв на отступающей лопасти, динамичный боковой крен и другие опасные при эксплуатации ситуации; правила обеспечения безопасности при полетах в визуальных метеорологических условиях;</w:t>
      </w:r>
    </w:p>
    <w:bookmarkEnd w:id="417"/>
    <w:bookmarkStart w:name="z431" w:id="418"/>
    <w:p>
      <w:pPr>
        <w:spacing w:after="0"/>
        <w:ind w:left="0"/>
        <w:jc w:val="both"/>
      </w:pPr>
      <w:r>
        <w:rPr>
          <w:rFonts w:ascii="Times New Roman"/>
          <w:b w:val="false"/>
          <w:i w:val="false"/>
          <w:color w:val="000000"/>
          <w:sz w:val="28"/>
        </w:rPr>
        <w:t>
      основы полета;</w:t>
      </w:r>
    </w:p>
    <w:bookmarkEnd w:id="418"/>
    <w:bookmarkStart w:name="z432" w:id="419"/>
    <w:p>
      <w:pPr>
        <w:spacing w:after="0"/>
        <w:ind w:left="0"/>
        <w:jc w:val="both"/>
      </w:pPr>
      <w:r>
        <w:rPr>
          <w:rFonts w:ascii="Times New Roman"/>
          <w:b w:val="false"/>
          <w:i w:val="false"/>
          <w:color w:val="000000"/>
          <w:sz w:val="28"/>
        </w:rPr>
        <w:t>
      правила ведения связи и фразеология, применяемые при полетах воздушных судов по ПВП и ППП, действия при отказе связи;</w:t>
      </w:r>
    </w:p>
    <w:bookmarkEnd w:id="419"/>
    <w:bookmarkStart w:name="z433" w:id="420"/>
    <w:p>
      <w:pPr>
        <w:spacing w:after="0"/>
        <w:ind w:left="0"/>
        <w:jc w:val="both"/>
      </w:pPr>
      <w:r>
        <w:rPr>
          <w:rFonts w:ascii="Times New Roman"/>
          <w:b w:val="false"/>
          <w:i w:val="false"/>
          <w:color w:val="000000"/>
          <w:sz w:val="28"/>
        </w:rPr>
        <w:t xml:space="preserve">
      4) прохождение курса взаимодействия в многочленном экипаже в объеме не менее 25 часов теоретической подготовки и не менее 20 часов практической подготовки; </w:t>
      </w:r>
    </w:p>
    <w:bookmarkEnd w:id="420"/>
    <w:bookmarkStart w:name="z434" w:id="421"/>
    <w:p>
      <w:pPr>
        <w:spacing w:after="0"/>
        <w:ind w:left="0"/>
        <w:jc w:val="both"/>
      </w:pPr>
      <w:r>
        <w:rPr>
          <w:rFonts w:ascii="Times New Roman"/>
          <w:b w:val="false"/>
          <w:i w:val="false"/>
          <w:color w:val="000000"/>
          <w:sz w:val="28"/>
        </w:rPr>
        <w:t>
      5) способность выполнять в качестве КВС установленные процедуры и</w:t>
      </w:r>
      <w:r>
        <w:rPr>
          <w:rFonts w:ascii="Times New Roman"/>
          <w:b w:val="false"/>
          <w:i w:val="false"/>
          <w:color w:val="000000"/>
          <w:sz w:val="28"/>
        </w:rPr>
        <w:t xml:space="preserve"> маневры со степенью компетенции, соответствующей правам пилота коммерческой авиации, а также умение:</w:t>
      </w:r>
    </w:p>
    <w:bookmarkEnd w:id="421"/>
    <w:bookmarkStart w:name="z436" w:id="422"/>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422"/>
    <w:bookmarkStart w:name="z437" w:id="423"/>
    <w:p>
      <w:pPr>
        <w:spacing w:after="0"/>
        <w:ind w:left="0"/>
        <w:jc w:val="both"/>
      </w:pPr>
      <w:r>
        <w:rPr>
          <w:rFonts w:ascii="Times New Roman"/>
          <w:b w:val="false"/>
          <w:i w:val="false"/>
          <w:color w:val="000000"/>
          <w:sz w:val="28"/>
        </w:rPr>
        <w:t>
      управлять ВС в пределах его ограничений;</w:t>
      </w:r>
    </w:p>
    <w:bookmarkEnd w:id="423"/>
    <w:bookmarkStart w:name="z438" w:id="424"/>
    <w:p>
      <w:pPr>
        <w:spacing w:after="0"/>
        <w:ind w:left="0"/>
        <w:jc w:val="both"/>
      </w:pPr>
      <w:r>
        <w:rPr>
          <w:rFonts w:ascii="Times New Roman"/>
          <w:b w:val="false"/>
          <w:i w:val="false"/>
          <w:color w:val="000000"/>
          <w:sz w:val="28"/>
        </w:rPr>
        <w:t>
      плавно и точно выполнять все маневры;</w:t>
      </w:r>
    </w:p>
    <w:bookmarkEnd w:id="424"/>
    <w:bookmarkStart w:name="z439" w:id="425"/>
    <w:p>
      <w:pPr>
        <w:spacing w:after="0"/>
        <w:ind w:left="0"/>
        <w:jc w:val="both"/>
      </w:pPr>
      <w:r>
        <w:rPr>
          <w:rFonts w:ascii="Times New Roman"/>
          <w:b w:val="false"/>
          <w:i w:val="false"/>
          <w:color w:val="000000"/>
          <w:sz w:val="28"/>
        </w:rPr>
        <w:t>
      принимать правильные решения и квалифицированно осуществлять контроль и наблюдение в полете;</w:t>
      </w:r>
    </w:p>
    <w:bookmarkEnd w:id="425"/>
    <w:bookmarkStart w:name="z440" w:id="426"/>
    <w:p>
      <w:pPr>
        <w:spacing w:after="0"/>
        <w:ind w:left="0"/>
        <w:jc w:val="both"/>
      </w:pPr>
      <w:r>
        <w:rPr>
          <w:rFonts w:ascii="Times New Roman"/>
          <w:b w:val="false"/>
          <w:i w:val="false"/>
          <w:color w:val="000000"/>
          <w:sz w:val="28"/>
        </w:rPr>
        <w:t>
      применять знания в области аэронавигации;</w:t>
      </w:r>
    </w:p>
    <w:bookmarkEnd w:id="426"/>
    <w:bookmarkStart w:name="z441" w:id="427"/>
    <w:p>
      <w:pPr>
        <w:spacing w:after="0"/>
        <w:ind w:left="0"/>
        <w:jc w:val="both"/>
      </w:pPr>
      <w:r>
        <w:rPr>
          <w:rFonts w:ascii="Times New Roman"/>
          <w:b w:val="false"/>
          <w:i w:val="false"/>
          <w:color w:val="000000"/>
          <w:sz w:val="28"/>
        </w:rPr>
        <w:t>
      постоянно осуществлять управление ВС таким образом, чтобы обеспечить успешное выполнение схемы полета или маневра.</w:t>
      </w:r>
    </w:p>
    <w:bookmarkEnd w:id="427"/>
    <w:bookmarkStart w:name="z442" w:id="428"/>
    <w:p>
      <w:pPr>
        <w:spacing w:after="0"/>
        <w:ind w:left="0"/>
        <w:jc w:val="both"/>
      </w:pPr>
      <w:r>
        <w:rPr>
          <w:rFonts w:ascii="Times New Roman"/>
          <w:b w:val="false"/>
          <w:i w:val="false"/>
          <w:color w:val="000000"/>
          <w:sz w:val="28"/>
        </w:rPr>
        <w:t xml:space="preserve">
      6) способность выполнять полет на многодвигательных воздушных судах соответствующего вида исключительно по приборам при одном неработающем двигателе или с имитацией одного неработающего двигателя. </w:t>
      </w:r>
    </w:p>
    <w:bookmarkEnd w:id="428"/>
    <w:bookmarkStart w:name="z443" w:id="429"/>
    <w:p>
      <w:pPr>
        <w:spacing w:after="0"/>
        <w:ind w:left="0"/>
        <w:jc w:val="both"/>
      </w:pPr>
      <w:r>
        <w:rPr>
          <w:rFonts w:ascii="Times New Roman"/>
          <w:b w:val="false"/>
          <w:i w:val="false"/>
          <w:color w:val="000000"/>
          <w:sz w:val="28"/>
        </w:rPr>
        <w:t>
      24. Для осуществления полетов в ночное время или по приборам кандидат на получение свидетельства коммерческого пилота должен пройти обучение на воздушном судне соответствующего вида с двойным управлением с пилотом-инструктором, по выполнению полетов в ночное время или по приборам, включающее взлеты, посадки и навигацию;</w:t>
      </w:r>
    </w:p>
    <w:bookmarkEnd w:id="429"/>
    <w:bookmarkStart w:name="z444" w:id="430"/>
    <w:p>
      <w:pPr>
        <w:spacing w:after="0"/>
        <w:ind w:left="0"/>
        <w:jc w:val="both"/>
      </w:pPr>
      <w:r>
        <w:rPr>
          <w:rFonts w:ascii="Times New Roman"/>
          <w:b w:val="false"/>
          <w:i w:val="false"/>
          <w:color w:val="000000"/>
          <w:sz w:val="28"/>
        </w:rPr>
        <w:t>
      25. Квалификационная отметка о типе ВС ставится, если кандидат:</w:t>
      </w:r>
    </w:p>
    <w:bookmarkEnd w:id="430"/>
    <w:bookmarkStart w:name="z445" w:id="431"/>
    <w:p>
      <w:pPr>
        <w:spacing w:after="0"/>
        <w:ind w:left="0"/>
        <w:jc w:val="both"/>
      </w:pPr>
      <w:r>
        <w:rPr>
          <w:rFonts w:ascii="Times New Roman"/>
          <w:b w:val="false"/>
          <w:i w:val="false"/>
          <w:color w:val="000000"/>
          <w:sz w:val="28"/>
        </w:rPr>
        <w:t>
      1) приобрел под надлежащим контролем опыт на соответствующем типе ВС и/или соответствующем пилотажном тренажере в следующем;</w:t>
      </w:r>
    </w:p>
    <w:bookmarkEnd w:id="431"/>
    <w:bookmarkStart w:name="z446" w:id="432"/>
    <w:p>
      <w:pPr>
        <w:spacing w:after="0"/>
        <w:ind w:left="0"/>
        <w:jc w:val="both"/>
      </w:pPr>
      <w:r>
        <w:rPr>
          <w:rFonts w:ascii="Times New Roman"/>
          <w:b w:val="false"/>
          <w:i w:val="false"/>
          <w:color w:val="000000"/>
          <w:sz w:val="28"/>
        </w:rPr>
        <w:t>
      обычные схемы полета и маневры на всех этапах полета;</w:t>
      </w:r>
    </w:p>
    <w:bookmarkEnd w:id="432"/>
    <w:bookmarkStart w:name="z447" w:id="433"/>
    <w:p>
      <w:pPr>
        <w:spacing w:after="0"/>
        <w:ind w:left="0"/>
        <w:jc w:val="both"/>
      </w:pPr>
      <w:r>
        <w:rPr>
          <w:rFonts w:ascii="Times New Roman"/>
          <w:b w:val="false"/>
          <w:i w:val="false"/>
          <w:color w:val="000000"/>
          <w:sz w:val="28"/>
        </w:rPr>
        <w:t>
      особые и аварийные процедуры и маневры, связанные с выходом из строя и отказами оборудования;</w:t>
      </w:r>
    </w:p>
    <w:bookmarkEnd w:id="433"/>
    <w:bookmarkStart w:name="z448" w:id="434"/>
    <w:p>
      <w:pPr>
        <w:spacing w:after="0"/>
        <w:ind w:left="0"/>
        <w:jc w:val="both"/>
      </w:pPr>
      <w:r>
        <w:rPr>
          <w:rFonts w:ascii="Times New Roman"/>
          <w:b w:val="false"/>
          <w:i w:val="false"/>
          <w:color w:val="000000"/>
          <w:sz w:val="28"/>
        </w:rPr>
        <w:t>
      по мере необходимости, выполнение полетов по приборам, включая заходы на посадку, уходы на второй круг и посадки по приборам в нормальных, особых и аварийных условиях, в том числе с имитацией отказа двигателя;</w:t>
      </w:r>
    </w:p>
    <w:bookmarkEnd w:id="434"/>
    <w:bookmarkStart w:name="z449" w:id="435"/>
    <w:p>
      <w:pPr>
        <w:spacing w:after="0"/>
        <w:ind w:left="0"/>
        <w:jc w:val="both"/>
      </w:pPr>
      <w:r>
        <w:rPr>
          <w:rFonts w:ascii="Times New Roman"/>
          <w:b w:val="false"/>
          <w:i w:val="false"/>
          <w:color w:val="000000"/>
          <w:sz w:val="28"/>
        </w:rPr>
        <w:t>
      для выдачи квалификационной отметки о типе для самолета прошел подготовку по предотвращению сложных пространственных положений и выводу из них;</w:t>
      </w:r>
    </w:p>
    <w:bookmarkEnd w:id="435"/>
    <w:bookmarkStart w:name="z450" w:id="436"/>
    <w:p>
      <w:pPr>
        <w:spacing w:after="0"/>
        <w:ind w:left="0"/>
        <w:jc w:val="both"/>
      </w:pPr>
      <w:r>
        <w:rPr>
          <w:rFonts w:ascii="Times New Roman"/>
          <w:b w:val="false"/>
          <w:i w:val="false"/>
          <w:color w:val="000000"/>
          <w:sz w:val="28"/>
        </w:rPr>
        <w:t>
      порядок действий при потере экипажем трудоспособности и порядок координации действий экипажа, включая распределение задач по пилотированию; взаимодействие членов экипажа и применение контрольных карт;</w:t>
      </w:r>
    </w:p>
    <w:bookmarkEnd w:id="436"/>
    <w:bookmarkStart w:name="z451" w:id="437"/>
    <w:p>
      <w:pPr>
        <w:spacing w:after="0"/>
        <w:ind w:left="0"/>
        <w:jc w:val="both"/>
      </w:pPr>
      <w:r>
        <w:rPr>
          <w:rFonts w:ascii="Times New Roman"/>
          <w:b w:val="false"/>
          <w:i w:val="false"/>
          <w:color w:val="000000"/>
          <w:sz w:val="28"/>
        </w:rPr>
        <w:t>
      2) продемонстрировал умение и знания, требуемые для обеспечения безопасного выполнения полетов на соответствующем типе воздушных судов, которые отвечают обязанностям КВС или второго пилота, в зависимости от того, что требуется;</w:t>
      </w:r>
    </w:p>
    <w:bookmarkEnd w:id="437"/>
    <w:bookmarkStart w:name="z452" w:id="438"/>
    <w:p>
      <w:pPr>
        <w:spacing w:after="0"/>
        <w:ind w:left="0"/>
        <w:jc w:val="both"/>
      </w:pPr>
      <w:r>
        <w:rPr>
          <w:rFonts w:ascii="Times New Roman"/>
          <w:b w:val="false"/>
          <w:i w:val="false"/>
          <w:color w:val="000000"/>
          <w:sz w:val="28"/>
        </w:rPr>
        <w:t>
      3) для пилота самолета - продемонстрировал, на уровне свидетельства линейного пилота авиакомпании, объем знаний согласно подпункта 3) пункта 23 настоящих Квалификационных требований.</w:t>
      </w:r>
    </w:p>
    <w:bookmarkEnd w:id="438"/>
    <w:bookmarkStart w:name="z453" w:id="439"/>
    <w:p>
      <w:pPr>
        <w:spacing w:after="0"/>
        <w:ind w:left="0"/>
        <w:jc w:val="both"/>
      </w:pPr>
      <w:r>
        <w:rPr>
          <w:rFonts w:ascii="Times New Roman"/>
          <w:b w:val="false"/>
          <w:i w:val="false"/>
          <w:color w:val="000000"/>
          <w:sz w:val="28"/>
        </w:rPr>
        <w:t>
      26. Пилот коммерческой авиации осуществляет функции:</w:t>
      </w:r>
    </w:p>
    <w:bookmarkEnd w:id="439"/>
    <w:bookmarkStart w:name="z454" w:id="440"/>
    <w:p>
      <w:pPr>
        <w:spacing w:after="0"/>
        <w:ind w:left="0"/>
        <w:jc w:val="both"/>
      </w:pPr>
      <w:r>
        <w:rPr>
          <w:rFonts w:ascii="Times New Roman"/>
          <w:b w:val="false"/>
          <w:i w:val="false"/>
          <w:color w:val="000000"/>
          <w:sz w:val="28"/>
        </w:rPr>
        <w:t>
      частного пилота ВС соответствующего вида;</w:t>
      </w:r>
    </w:p>
    <w:bookmarkEnd w:id="440"/>
    <w:bookmarkStart w:name="z455" w:id="441"/>
    <w:p>
      <w:pPr>
        <w:spacing w:after="0"/>
        <w:ind w:left="0"/>
        <w:jc w:val="both"/>
      </w:pPr>
      <w:r>
        <w:rPr>
          <w:rFonts w:ascii="Times New Roman"/>
          <w:b w:val="false"/>
          <w:i w:val="false"/>
          <w:color w:val="000000"/>
          <w:sz w:val="28"/>
        </w:rPr>
        <w:t>
      КВС соответствующего вида при полетах, не связанных с коммерческими воздушными перевозками;</w:t>
      </w:r>
    </w:p>
    <w:bookmarkEnd w:id="441"/>
    <w:bookmarkStart w:name="z456" w:id="442"/>
    <w:p>
      <w:pPr>
        <w:spacing w:after="0"/>
        <w:ind w:left="0"/>
        <w:jc w:val="both"/>
      </w:pPr>
      <w:r>
        <w:rPr>
          <w:rFonts w:ascii="Times New Roman"/>
          <w:b w:val="false"/>
          <w:i w:val="false"/>
          <w:color w:val="000000"/>
          <w:sz w:val="28"/>
        </w:rPr>
        <w:t>
      КВС соответствующего вида при коммерческих воздушных перевозках, сертифицированного для полетов с одним пилотом;</w:t>
      </w:r>
    </w:p>
    <w:bookmarkEnd w:id="442"/>
    <w:bookmarkStart w:name="z457" w:id="443"/>
    <w:p>
      <w:pPr>
        <w:spacing w:after="0"/>
        <w:ind w:left="0"/>
        <w:jc w:val="both"/>
      </w:pPr>
      <w:r>
        <w:rPr>
          <w:rFonts w:ascii="Times New Roman"/>
          <w:b w:val="false"/>
          <w:i w:val="false"/>
          <w:color w:val="000000"/>
          <w:sz w:val="28"/>
        </w:rPr>
        <w:t>
      второго пилота на воздушном судне соответствующего вида, для эксплуатации которого требуется наличие второго пилота.</w:t>
      </w:r>
    </w:p>
    <w:bookmarkEnd w:id="443"/>
    <w:bookmarkStart w:name="z458" w:id="444"/>
    <w:p>
      <w:pPr>
        <w:spacing w:after="0"/>
        <w:ind w:left="0"/>
        <w:jc w:val="left"/>
      </w:pPr>
      <w:r>
        <w:rPr>
          <w:rFonts w:ascii="Times New Roman"/>
          <w:b/>
          <w:i w:val="false"/>
          <w:color w:val="000000"/>
        </w:rPr>
        <w:t xml:space="preserve"> Параграф 2. Квалификационные требования к пилоту коммерческой авиации самолета</w:t>
      </w:r>
    </w:p>
    <w:bookmarkEnd w:id="444"/>
    <w:bookmarkStart w:name="z459" w:id="445"/>
    <w:p>
      <w:pPr>
        <w:spacing w:after="0"/>
        <w:ind w:left="0"/>
        <w:jc w:val="both"/>
      </w:pPr>
      <w:r>
        <w:rPr>
          <w:rFonts w:ascii="Times New Roman"/>
          <w:b w:val="false"/>
          <w:i w:val="false"/>
          <w:color w:val="000000"/>
          <w:sz w:val="28"/>
        </w:rPr>
        <w:t>
      27. Кандидату на получение свидетельства коммерческого пилота с квалификационной отметкой о виде воздушного судна "самолет" предъявляются следующие квалификационные требования:</w:t>
      </w:r>
    </w:p>
    <w:bookmarkEnd w:id="445"/>
    <w:bookmarkStart w:name="z460" w:id="446"/>
    <w:p>
      <w:pPr>
        <w:spacing w:after="0"/>
        <w:ind w:left="0"/>
        <w:jc w:val="both"/>
      </w:pPr>
      <w:r>
        <w:rPr>
          <w:rFonts w:ascii="Times New Roman"/>
          <w:b w:val="false"/>
          <w:i w:val="false"/>
          <w:color w:val="000000"/>
          <w:sz w:val="28"/>
        </w:rPr>
        <w:t>
      1) налет на самолете не менее 200 часов, из них налетал 150 часов по ПВП и 50 часов по ППП в ходе прохождения курса подготовки по утвержденной программе в качестве пилота самолета, из которых засчитывается не более 10 часов налета на тренажере;</w:t>
      </w:r>
    </w:p>
    <w:bookmarkEnd w:id="446"/>
    <w:bookmarkStart w:name="z461" w:id="447"/>
    <w:p>
      <w:pPr>
        <w:spacing w:after="0"/>
        <w:ind w:left="0"/>
        <w:jc w:val="both"/>
      </w:pPr>
      <w:r>
        <w:rPr>
          <w:rFonts w:ascii="Times New Roman"/>
          <w:b w:val="false"/>
          <w:i w:val="false"/>
          <w:color w:val="000000"/>
          <w:sz w:val="28"/>
        </w:rPr>
        <w:t>
      100 часов в качестве КВС или, если кандидат проходил курс обучения по утвержденной программе сертифицированном АУЦ 70 часов в качестве КВС;</w:t>
      </w:r>
    </w:p>
    <w:bookmarkEnd w:id="447"/>
    <w:bookmarkStart w:name="z462" w:id="448"/>
    <w:p>
      <w:pPr>
        <w:spacing w:after="0"/>
        <w:ind w:left="0"/>
        <w:jc w:val="both"/>
      </w:pPr>
      <w:r>
        <w:rPr>
          <w:rFonts w:ascii="Times New Roman"/>
          <w:b w:val="false"/>
          <w:i w:val="false"/>
          <w:color w:val="000000"/>
          <w:sz w:val="28"/>
        </w:rPr>
        <w:t>
      50 часов, выполняя полеты по маршруту в качестве КВС, включая полет по маршруту протяженностью не менее 540 км с выполнением в ходе этого полета посадок до полной остановки на двух различных аэродромах, не являющихся аэродромом вылета;</w:t>
      </w:r>
    </w:p>
    <w:bookmarkEnd w:id="448"/>
    <w:bookmarkStart w:name="z463" w:id="449"/>
    <w:p>
      <w:pPr>
        <w:spacing w:after="0"/>
        <w:ind w:left="0"/>
        <w:jc w:val="both"/>
      </w:pPr>
      <w:r>
        <w:rPr>
          <w:rFonts w:ascii="Times New Roman"/>
          <w:b w:val="false"/>
          <w:i w:val="false"/>
          <w:color w:val="000000"/>
          <w:sz w:val="28"/>
        </w:rPr>
        <w:t>
      110 часов налетал по приборам в процессе обучения по интегрированной программе подготовки или 50 часов налетал по приборам в процессе обучения по модульной программе подготовки;</w:t>
      </w:r>
    </w:p>
    <w:bookmarkEnd w:id="449"/>
    <w:bookmarkStart w:name="z464" w:id="450"/>
    <w:p>
      <w:pPr>
        <w:spacing w:after="0"/>
        <w:ind w:left="0"/>
        <w:jc w:val="both"/>
      </w:pPr>
      <w:r>
        <w:rPr>
          <w:rFonts w:ascii="Times New Roman"/>
          <w:b w:val="false"/>
          <w:i w:val="false"/>
          <w:color w:val="000000"/>
          <w:sz w:val="28"/>
        </w:rPr>
        <w:t xml:space="preserve">
      10 часов налетал по приборам на ВС запрашиваемого типа с двойным управлением под руководством пилота-инструктора; </w:t>
      </w:r>
    </w:p>
    <w:bookmarkEnd w:id="450"/>
    <w:bookmarkStart w:name="z465" w:id="451"/>
    <w:p>
      <w:pPr>
        <w:spacing w:after="0"/>
        <w:ind w:left="0"/>
        <w:jc w:val="both"/>
      </w:pPr>
      <w:r>
        <w:rPr>
          <w:rFonts w:ascii="Times New Roman"/>
          <w:b w:val="false"/>
          <w:i w:val="false"/>
          <w:color w:val="000000"/>
          <w:sz w:val="28"/>
        </w:rPr>
        <w:t>
      5 часов налетал в ночное время, из которых не менее 3 часов налета с пилотом-инструктором на самолете с двойным управлением, включая не менее 1 часа налета по маршруту протяженностью не менее 50 км, а также выполнение пяти взлетов и пяти посадок в качестве КВС;</w:t>
      </w:r>
    </w:p>
    <w:bookmarkEnd w:id="451"/>
    <w:bookmarkStart w:name="z466" w:id="452"/>
    <w:p>
      <w:pPr>
        <w:spacing w:after="0"/>
        <w:ind w:left="0"/>
        <w:jc w:val="both"/>
      </w:pPr>
      <w:r>
        <w:rPr>
          <w:rFonts w:ascii="Times New Roman"/>
          <w:b w:val="false"/>
          <w:i w:val="false"/>
          <w:color w:val="000000"/>
          <w:sz w:val="28"/>
        </w:rPr>
        <w:t>
      2) эксплуатационный опыт на уровне требований, предъявляемых к коммерческому пилоту, в следующих областях:</w:t>
      </w:r>
    </w:p>
    <w:bookmarkEnd w:id="452"/>
    <w:bookmarkStart w:name="z467" w:id="453"/>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453"/>
    <w:bookmarkStart w:name="z468" w:id="454"/>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самолета;</w:t>
      </w:r>
    </w:p>
    <w:bookmarkEnd w:id="454"/>
    <w:bookmarkStart w:name="z469" w:id="455"/>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 столкновений;</w:t>
      </w:r>
    </w:p>
    <w:bookmarkEnd w:id="455"/>
    <w:bookmarkStart w:name="z470" w:id="456"/>
    <w:p>
      <w:pPr>
        <w:spacing w:after="0"/>
        <w:ind w:left="0"/>
        <w:jc w:val="both"/>
      </w:pPr>
      <w:r>
        <w:rPr>
          <w:rFonts w:ascii="Times New Roman"/>
          <w:b w:val="false"/>
          <w:i w:val="false"/>
          <w:color w:val="000000"/>
          <w:sz w:val="28"/>
        </w:rPr>
        <w:t>
      управление самолетом с помощью внешних визуальных ориентиров;</w:t>
      </w:r>
    </w:p>
    <w:bookmarkEnd w:id="456"/>
    <w:bookmarkStart w:name="z471" w:id="457"/>
    <w:p>
      <w:pPr>
        <w:spacing w:after="0"/>
        <w:ind w:left="0"/>
        <w:jc w:val="both"/>
      </w:pPr>
      <w:r>
        <w:rPr>
          <w:rFonts w:ascii="Times New Roman"/>
          <w:b w:val="false"/>
          <w:i w:val="false"/>
          <w:color w:val="000000"/>
          <w:sz w:val="28"/>
        </w:rPr>
        <w:t>
      полет на критически низких воздушных скоростях; предотвращение штопора; распознавание начального и развившегося сваливания и выход из него;</w:t>
      </w:r>
    </w:p>
    <w:bookmarkEnd w:id="457"/>
    <w:bookmarkStart w:name="z472" w:id="458"/>
    <w:p>
      <w:pPr>
        <w:spacing w:after="0"/>
        <w:ind w:left="0"/>
        <w:jc w:val="both"/>
      </w:pPr>
      <w:r>
        <w:rPr>
          <w:rFonts w:ascii="Times New Roman"/>
          <w:b w:val="false"/>
          <w:i w:val="false"/>
          <w:color w:val="000000"/>
          <w:sz w:val="28"/>
        </w:rPr>
        <w:t>
      полеты с ассиметричной тягой при выдаче пилотам свидетельств или квалификационных отметок типа и класса самолетов с несколькими двигателями;</w:t>
      </w:r>
    </w:p>
    <w:bookmarkEnd w:id="458"/>
    <w:bookmarkStart w:name="z473" w:id="459"/>
    <w:p>
      <w:pPr>
        <w:spacing w:after="0"/>
        <w:ind w:left="0"/>
        <w:jc w:val="both"/>
      </w:pPr>
      <w:r>
        <w:rPr>
          <w:rFonts w:ascii="Times New Roman"/>
          <w:b w:val="false"/>
          <w:i w:val="false"/>
          <w:color w:val="000000"/>
          <w:sz w:val="28"/>
        </w:rPr>
        <w:t>
      полеты на критически высоких воздушных скоростях, определение и выход из крутого снижения по спирали;</w:t>
      </w:r>
    </w:p>
    <w:bookmarkEnd w:id="459"/>
    <w:bookmarkStart w:name="z474" w:id="460"/>
    <w:p>
      <w:pPr>
        <w:spacing w:after="0"/>
        <w:ind w:left="0"/>
        <w:jc w:val="both"/>
      </w:pPr>
      <w:r>
        <w:rPr>
          <w:rFonts w:ascii="Times New Roman"/>
          <w:b w:val="false"/>
          <w:i w:val="false"/>
          <w:color w:val="000000"/>
          <w:sz w:val="28"/>
        </w:rPr>
        <w:t>
      взлеты и посадки в нормальных условиях и при боковом ветре;</w:t>
      </w:r>
    </w:p>
    <w:bookmarkEnd w:id="460"/>
    <w:bookmarkStart w:name="z475" w:id="461"/>
    <w:p>
      <w:pPr>
        <w:spacing w:after="0"/>
        <w:ind w:left="0"/>
        <w:jc w:val="both"/>
      </w:pPr>
      <w:r>
        <w:rPr>
          <w:rFonts w:ascii="Times New Roman"/>
          <w:b w:val="false"/>
          <w:i w:val="false"/>
          <w:color w:val="000000"/>
          <w:sz w:val="28"/>
        </w:rPr>
        <w:t>
      взлеты с коротким разбегом (с укороченной летной полосы с учетом высоты пролета препятствий);</w:t>
      </w:r>
    </w:p>
    <w:bookmarkEnd w:id="461"/>
    <w:bookmarkStart w:name="z476" w:id="462"/>
    <w:p>
      <w:pPr>
        <w:spacing w:after="0"/>
        <w:ind w:left="0"/>
        <w:jc w:val="both"/>
      </w:pPr>
      <w:r>
        <w:rPr>
          <w:rFonts w:ascii="Times New Roman"/>
          <w:b w:val="false"/>
          <w:i w:val="false"/>
          <w:color w:val="000000"/>
          <w:sz w:val="28"/>
        </w:rPr>
        <w:t>
      посадки на аэродром ограниченных размеров;</w:t>
      </w:r>
    </w:p>
    <w:bookmarkEnd w:id="462"/>
    <w:bookmarkStart w:name="z477" w:id="463"/>
    <w:p>
      <w:pPr>
        <w:spacing w:after="0"/>
        <w:ind w:left="0"/>
        <w:jc w:val="both"/>
      </w:pPr>
      <w:r>
        <w:rPr>
          <w:rFonts w:ascii="Times New Roman"/>
          <w:b w:val="false"/>
          <w:i w:val="false"/>
          <w:color w:val="000000"/>
          <w:sz w:val="28"/>
        </w:rPr>
        <w:t>
      основные маневры и выход из необычных угловых положений с помощью только основных пилотажных приборов;</w:t>
      </w:r>
    </w:p>
    <w:bookmarkEnd w:id="463"/>
    <w:bookmarkStart w:name="z478" w:id="464"/>
    <w:p>
      <w:pPr>
        <w:spacing w:after="0"/>
        <w:ind w:left="0"/>
        <w:jc w:val="both"/>
      </w:pPr>
      <w:r>
        <w:rPr>
          <w:rFonts w:ascii="Times New Roman"/>
          <w:b w:val="false"/>
          <w:i w:val="false"/>
          <w:color w:val="000000"/>
          <w:sz w:val="28"/>
        </w:rPr>
        <w:t>
      полет по маршруту с использованием визуальных ориентиров, методов счисления пути и радионавигационных средств; правила изменения маршрута;</w:t>
      </w:r>
    </w:p>
    <w:bookmarkEnd w:id="464"/>
    <w:bookmarkStart w:name="z479" w:id="465"/>
    <w:p>
      <w:pPr>
        <w:spacing w:after="0"/>
        <w:ind w:left="0"/>
        <w:jc w:val="both"/>
      </w:pPr>
      <w:r>
        <w:rPr>
          <w:rFonts w:ascii="Times New Roman"/>
          <w:b w:val="false"/>
          <w:i w:val="false"/>
          <w:color w:val="000000"/>
          <w:sz w:val="28"/>
        </w:rPr>
        <w:t>
      порядок действий и маневры в особых и аварийных условиях, включая имитацию отказов бортового оборудования;</w:t>
      </w:r>
    </w:p>
    <w:bookmarkEnd w:id="465"/>
    <w:bookmarkStart w:name="z480" w:id="466"/>
    <w:p>
      <w:pPr>
        <w:spacing w:after="0"/>
        <w:ind w:left="0"/>
        <w:jc w:val="both"/>
      </w:pPr>
      <w:r>
        <w:rPr>
          <w:rFonts w:ascii="Times New Roman"/>
          <w:b w:val="false"/>
          <w:i w:val="false"/>
          <w:color w:val="000000"/>
          <w:sz w:val="28"/>
        </w:rPr>
        <w:t xml:space="preserve">
      полеты на контролируемый аэродром, вылеты с контролируемого аэродрома, пролет контролируемого аэродрома, согласно Правил фразеологии радиообмена при выполнении полетов и обслуживании воздушного движения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(зарегистрированный в Реестре государственной регистрации нормативных правовых актов № 6635);</w:t>
      </w:r>
    </w:p>
    <w:bookmarkEnd w:id="466"/>
    <w:bookmarkStart w:name="z481" w:id="467"/>
    <w:p>
      <w:pPr>
        <w:spacing w:after="0"/>
        <w:ind w:left="0"/>
        <w:jc w:val="both"/>
      </w:pPr>
      <w:r>
        <w:rPr>
          <w:rFonts w:ascii="Times New Roman"/>
          <w:b w:val="false"/>
          <w:i w:val="false"/>
          <w:color w:val="000000"/>
          <w:sz w:val="28"/>
        </w:rPr>
        <w:t>
      предполетная подготовка, включая использование руководства по летной эксплуатации или эквивалентного ему документа и соответствующих документов по обслуживанию воздушного движения при подготовке плана полета по ППП;</w:t>
      </w:r>
    </w:p>
    <w:bookmarkEnd w:id="467"/>
    <w:bookmarkStart w:name="z482" w:id="468"/>
    <w:p>
      <w:pPr>
        <w:spacing w:after="0"/>
        <w:ind w:left="0"/>
        <w:jc w:val="both"/>
      </w:pPr>
      <w:r>
        <w:rPr>
          <w:rFonts w:ascii="Times New Roman"/>
          <w:b w:val="false"/>
          <w:i w:val="false"/>
          <w:color w:val="000000"/>
          <w:sz w:val="28"/>
        </w:rPr>
        <w:t>
      предполетный осмотр, использование контрольных перечней, проверки перед рулением и взлетом;</w:t>
      </w:r>
    </w:p>
    <w:bookmarkEnd w:id="468"/>
    <w:bookmarkStart w:name="z483" w:id="469"/>
    <w:p>
      <w:pPr>
        <w:spacing w:after="0"/>
        <w:ind w:left="0"/>
        <w:jc w:val="both"/>
      </w:pPr>
      <w:r>
        <w:rPr>
          <w:rFonts w:ascii="Times New Roman"/>
          <w:b w:val="false"/>
          <w:i w:val="false"/>
          <w:color w:val="000000"/>
          <w:sz w:val="28"/>
        </w:rPr>
        <w:t>
      порядок действий и маневры при выполнении полетов по ППП в нормальных, особых и аварийных условиях, включая, по крайней мере, следующее:</w:t>
      </w:r>
    </w:p>
    <w:bookmarkEnd w:id="469"/>
    <w:bookmarkStart w:name="z484" w:id="470"/>
    <w:p>
      <w:pPr>
        <w:spacing w:after="0"/>
        <w:ind w:left="0"/>
        <w:jc w:val="both"/>
      </w:pPr>
      <w:r>
        <w:rPr>
          <w:rFonts w:ascii="Times New Roman"/>
          <w:b w:val="false"/>
          <w:i w:val="false"/>
          <w:color w:val="000000"/>
          <w:sz w:val="28"/>
        </w:rPr>
        <w:t>
      переход на полет по приборам после взлета;</w:t>
      </w:r>
    </w:p>
    <w:bookmarkEnd w:id="470"/>
    <w:bookmarkStart w:name="z485" w:id="471"/>
    <w:p>
      <w:pPr>
        <w:spacing w:after="0"/>
        <w:ind w:left="0"/>
        <w:jc w:val="both"/>
      </w:pPr>
      <w:r>
        <w:rPr>
          <w:rFonts w:ascii="Times New Roman"/>
          <w:b w:val="false"/>
          <w:i w:val="false"/>
          <w:color w:val="000000"/>
          <w:sz w:val="28"/>
        </w:rPr>
        <w:t>
      стандартные схемы вылета и прибытия по приборам;</w:t>
      </w:r>
    </w:p>
    <w:bookmarkEnd w:id="471"/>
    <w:bookmarkStart w:name="z486" w:id="472"/>
    <w:p>
      <w:pPr>
        <w:spacing w:after="0"/>
        <w:ind w:left="0"/>
        <w:jc w:val="both"/>
      </w:pPr>
      <w:r>
        <w:rPr>
          <w:rFonts w:ascii="Times New Roman"/>
          <w:b w:val="false"/>
          <w:i w:val="false"/>
          <w:color w:val="000000"/>
          <w:sz w:val="28"/>
        </w:rPr>
        <w:t>
      схемы полета по ППП по маршруту;</w:t>
      </w:r>
    </w:p>
    <w:bookmarkEnd w:id="472"/>
    <w:bookmarkStart w:name="z487" w:id="473"/>
    <w:p>
      <w:pPr>
        <w:spacing w:after="0"/>
        <w:ind w:left="0"/>
        <w:jc w:val="both"/>
      </w:pPr>
      <w:r>
        <w:rPr>
          <w:rFonts w:ascii="Times New Roman"/>
          <w:b w:val="false"/>
          <w:i w:val="false"/>
          <w:color w:val="000000"/>
          <w:sz w:val="28"/>
        </w:rPr>
        <w:t>
      полет в зоне ожидания;</w:t>
      </w:r>
    </w:p>
    <w:bookmarkEnd w:id="473"/>
    <w:bookmarkStart w:name="z488" w:id="474"/>
    <w:p>
      <w:pPr>
        <w:spacing w:after="0"/>
        <w:ind w:left="0"/>
        <w:jc w:val="both"/>
      </w:pPr>
      <w:r>
        <w:rPr>
          <w:rFonts w:ascii="Times New Roman"/>
          <w:b w:val="false"/>
          <w:i w:val="false"/>
          <w:color w:val="000000"/>
          <w:sz w:val="28"/>
        </w:rPr>
        <w:t>
      заходы на посадку по приборам при установленных минимумах;</w:t>
      </w:r>
    </w:p>
    <w:bookmarkEnd w:id="474"/>
    <w:bookmarkStart w:name="z489" w:id="475"/>
    <w:p>
      <w:pPr>
        <w:spacing w:after="0"/>
        <w:ind w:left="0"/>
        <w:jc w:val="both"/>
      </w:pPr>
      <w:r>
        <w:rPr>
          <w:rFonts w:ascii="Times New Roman"/>
          <w:b w:val="false"/>
          <w:i w:val="false"/>
          <w:color w:val="000000"/>
          <w:sz w:val="28"/>
        </w:rPr>
        <w:t>
      порядок ухода на второй круг;</w:t>
      </w:r>
    </w:p>
    <w:bookmarkEnd w:id="475"/>
    <w:bookmarkStart w:name="z490" w:id="476"/>
    <w:p>
      <w:pPr>
        <w:spacing w:after="0"/>
        <w:ind w:left="0"/>
        <w:jc w:val="both"/>
      </w:pPr>
      <w:r>
        <w:rPr>
          <w:rFonts w:ascii="Times New Roman"/>
          <w:b w:val="false"/>
          <w:i w:val="false"/>
          <w:color w:val="000000"/>
          <w:sz w:val="28"/>
        </w:rPr>
        <w:t>
      посадки после выполнения заходов на посадку по приборам;</w:t>
      </w:r>
    </w:p>
    <w:bookmarkEnd w:id="476"/>
    <w:bookmarkStart w:name="z491" w:id="477"/>
    <w:p>
      <w:pPr>
        <w:spacing w:after="0"/>
        <w:ind w:left="0"/>
        <w:jc w:val="both"/>
      </w:pPr>
      <w:r>
        <w:rPr>
          <w:rFonts w:ascii="Times New Roman"/>
          <w:b w:val="false"/>
          <w:i w:val="false"/>
          <w:color w:val="000000"/>
          <w:sz w:val="28"/>
        </w:rPr>
        <w:t>
      маневры в полете и конкретные летные характеристики.</w:t>
      </w:r>
    </w:p>
    <w:bookmarkEnd w:id="477"/>
    <w:bookmarkStart w:name="z492" w:id="478"/>
    <w:p>
      <w:pPr>
        <w:spacing w:after="0"/>
        <w:ind w:left="0"/>
        <w:jc w:val="both"/>
      </w:pPr>
      <w:r>
        <w:rPr>
          <w:rFonts w:ascii="Times New Roman"/>
          <w:b w:val="false"/>
          <w:i w:val="false"/>
          <w:color w:val="000000"/>
          <w:sz w:val="28"/>
        </w:rPr>
        <w:t>
      28. При получении квалификационной отметки на права выполнения полетов по приборам на воздушном судне с несколькими двигателями, кандидат должен пройти летную подготовку на таком воздушном судне соответствующего вида с двойным управлением под руководством пилота -</w:t>
      </w:r>
      <w:r>
        <w:rPr>
          <w:rFonts w:ascii="Times New Roman"/>
          <w:b w:val="false"/>
          <w:i w:val="false"/>
          <w:color w:val="000000"/>
          <w:sz w:val="28"/>
        </w:rPr>
        <w:t>инструктора. Пилот - инструктор обеспечивает получение кандидатом эксплуатационного опыта по управлению воздушным судном соответствующего вида по приборам с одним неработающим двигателем или с имитацией одного неработающего двигателя.</w:t>
      </w:r>
    </w:p>
    <w:bookmarkEnd w:id="478"/>
    <w:bookmarkStart w:name="z494" w:id="479"/>
    <w:p>
      <w:pPr>
        <w:spacing w:after="0"/>
        <w:ind w:left="0"/>
        <w:jc w:val="both"/>
      </w:pPr>
      <w:r>
        <w:rPr>
          <w:rFonts w:ascii="Times New Roman"/>
          <w:b w:val="false"/>
          <w:i w:val="false"/>
          <w:color w:val="000000"/>
          <w:sz w:val="28"/>
        </w:rPr>
        <w:t xml:space="preserve">
      29. Квалификационная отметка о классе ставится, если кандидат продемонстрировал степень умения, соответствующую свидетельству для класса воздушного судна, по которому он желает получить квалификационную отметку. </w:t>
      </w:r>
    </w:p>
    <w:bookmarkEnd w:id="479"/>
    <w:bookmarkStart w:name="z495" w:id="480"/>
    <w:p>
      <w:pPr>
        <w:spacing w:after="0"/>
        <w:ind w:left="0"/>
        <w:jc w:val="left"/>
      </w:pPr>
      <w:r>
        <w:rPr>
          <w:rFonts w:ascii="Times New Roman"/>
          <w:b/>
          <w:i w:val="false"/>
          <w:color w:val="000000"/>
        </w:rPr>
        <w:t xml:space="preserve"> Параграф 3. Квалификационные требования к пилоту коммерческой авиации вертолета </w:t>
      </w:r>
    </w:p>
    <w:bookmarkEnd w:id="480"/>
    <w:bookmarkStart w:name="z496" w:id="481"/>
    <w:p>
      <w:pPr>
        <w:spacing w:after="0"/>
        <w:ind w:left="0"/>
        <w:jc w:val="both"/>
      </w:pPr>
      <w:r>
        <w:rPr>
          <w:rFonts w:ascii="Times New Roman"/>
          <w:b w:val="false"/>
          <w:i w:val="false"/>
          <w:color w:val="000000"/>
          <w:sz w:val="28"/>
        </w:rPr>
        <w:t>
      30. Кандидату на получение свидетельства коммерческого пилота с квалификационной отметкой о виде воздушного судна "вертолет" предъявляются следующие квалификационные требования:</w:t>
      </w:r>
    </w:p>
    <w:bookmarkEnd w:id="481"/>
    <w:bookmarkStart w:name="z497" w:id="482"/>
    <w:p>
      <w:pPr>
        <w:spacing w:after="0"/>
        <w:ind w:left="0"/>
        <w:jc w:val="both"/>
      </w:pPr>
      <w:r>
        <w:rPr>
          <w:rFonts w:ascii="Times New Roman"/>
          <w:b w:val="false"/>
          <w:i w:val="false"/>
          <w:color w:val="000000"/>
          <w:sz w:val="28"/>
        </w:rPr>
        <w:t>
      1) налет не менее 150 часов или налетал 100 часов во время подготовки по утвержденному курсу в качестве пилота вертолетов, из который засчитывается не более 10 часов налета на сертифицированном тренажере, в том числе, по меньшей мере:</w:t>
      </w:r>
    </w:p>
    <w:bookmarkEnd w:id="482"/>
    <w:bookmarkStart w:name="z498" w:id="483"/>
    <w:p>
      <w:pPr>
        <w:spacing w:after="0"/>
        <w:ind w:left="0"/>
        <w:jc w:val="both"/>
      </w:pPr>
      <w:r>
        <w:rPr>
          <w:rFonts w:ascii="Times New Roman"/>
          <w:b w:val="false"/>
          <w:i w:val="false"/>
          <w:color w:val="000000"/>
          <w:sz w:val="28"/>
        </w:rPr>
        <w:t>
      35 часов в качестве КВС;</w:t>
      </w:r>
    </w:p>
    <w:bookmarkEnd w:id="483"/>
    <w:bookmarkStart w:name="z499" w:id="484"/>
    <w:p>
      <w:pPr>
        <w:spacing w:after="0"/>
        <w:ind w:left="0"/>
        <w:jc w:val="both"/>
      </w:pPr>
      <w:r>
        <w:rPr>
          <w:rFonts w:ascii="Times New Roman"/>
          <w:b w:val="false"/>
          <w:i w:val="false"/>
          <w:color w:val="000000"/>
          <w:sz w:val="28"/>
        </w:rPr>
        <w:t>
      10 часов, выполняя полеты по маршруту в качестве КВС, включая полет по маршруту с выполнением в ходе этого полета посадок в двух различных пунктах;</w:t>
      </w:r>
    </w:p>
    <w:bookmarkEnd w:id="484"/>
    <w:bookmarkStart w:name="z500" w:id="485"/>
    <w:p>
      <w:pPr>
        <w:spacing w:after="0"/>
        <w:ind w:left="0"/>
        <w:jc w:val="both"/>
      </w:pPr>
      <w:r>
        <w:rPr>
          <w:rFonts w:ascii="Times New Roman"/>
          <w:b w:val="false"/>
          <w:i w:val="false"/>
          <w:color w:val="000000"/>
          <w:sz w:val="28"/>
        </w:rPr>
        <w:t>
      10 часов, выполняя полеты по приборам, из которых не более 5 часов может составлять время наземной тренировки по приборам;</w:t>
      </w:r>
    </w:p>
    <w:bookmarkEnd w:id="485"/>
    <w:bookmarkStart w:name="z501" w:id="486"/>
    <w:p>
      <w:pPr>
        <w:spacing w:after="0"/>
        <w:ind w:left="0"/>
        <w:jc w:val="both"/>
      </w:pPr>
      <w:r>
        <w:rPr>
          <w:rFonts w:ascii="Times New Roman"/>
          <w:b w:val="false"/>
          <w:i w:val="false"/>
          <w:color w:val="000000"/>
          <w:sz w:val="28"/>
        </w:rPr>
        <w:t>
      если предполагается осуществление прав данного свидетельства ночью, то 5 часов в ночное время, включая выполнение 5 схем взлетов и 5 схем посадок в качестве КВС;</w:t>
      </w:r>
    </w:p>
    <w:bookmarkEnd w:id="486"/>
    <w:bookmarkStart w:name="z502" w:id="487"/>
    <w:p>
      <w:pPr>
        <w:spacing w:after="0"/>
        <w:ind w:left="0"/>
        <w:jc w:val="both"/>
      </w:pPr>
      <w:r>
        <w:rPr>
          <w:rFonts w:ascii="Times New Roman"/>
          <w:b w:val="false"/>
          <w:i w:val="false"/>
          <w:color w:val="000000"/>
          <w:sz w:val="28"/>
        </w:rPr>
        <w:t>
      2) эксплуатационный опыт на уровне требований, предъявляемых к пилоту коммерческой авиации, в следующих областях:</w:t>
      </w:r>
    </w:p>
    <w:bookmarkEnd w:id="487"/>
    <w:bookmarkStart w:name="z503" w:id="488"/>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488"/>
    <w:bookmarkStart w:name="z504" w:id="489"/>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вертолета;</w:t>
      </w:r>
    </w:p>
    <w:bookmarkEnd w:id="489"/>
    <w:bookmarkStart w:name="z505" w:id="490"/>
    <w:p>
      <w:pPr>
        <w:spacing w:after="0"/>
        <w:ind w:left="0"/>
        <w:jc w:val="both"/>
      </w:pPr>
      <w:r>
        <w:rPr>
          <w:rFonts w:ascii="Times New Roman"/>
          <w:b w:val="false"/>
          <w:i w:val="false"/>
          <w:color w:val="000000"/>
          <w:sz w:val="28"/>
        </w:rPr>
        <w:t>
      аэродромное движение и полеты по схемам движения, правила и меры предосторожности, связанные с предотвращением столкновений;</w:t>
      </w:r>
    </w:p>
    <w:bookmarkEnd w:id="490"/>
    <w:bookmarkStart w:name="z506" w:id="491"/>
    <w:p>
      <w:pPr>
        <w:spacing w:after="0"/>
        <w:ind w:left="0"/>
        <w:jc w:val="both"/>
      </w:pPr>
      <w:r>
        <w:rPr>
          <w:rFonts w:ascii="Times New Roman"/>
          <w:b w:val="false"/>
          <w:i w:val="false"/>
          <w:color w:val="000000"/>
          <w:sz w:val="28"/>
        </w:rPr>
        <w:t>
      управление вертолетом с помощью внешних визуальных ориентиров;</w:t>
      </w:r>
    </w:p>
    <w:bookmarkEnd w:id="491"/>
    <w:bookmarkStart w:name="z507" w:id="492"/>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 режима малых оборотов несущего винта в пределах нормального диапазона оборотов двигателя;</w:t>
      </w:r>
    </w:p>
    <w:bookmarkEnd w:id="492"/>
    <w:bookmarkStart w:name="z508" w:id="493"/>
    <w:p>
      <w:pPr>
        <w:spacing w:after="0"/>
        <w:ind w:left="0"/>
        <w:jc w:val="both"/>
      </w:pPr>
      <w:r>
        <w:rPr>
          <w:rFonts w:ascii="Times New Roman"/>
          <w:b w:val="false"/>
          <w:i w:val="false"/>
          <w:color w:val="000000"/>
          <w:sz w:val="28"/>
        </w:rPr>
        <w:t>
      маневрирование на земле и опробование двигателя, висение, взлеты и посадки – в нормальных условиях, с попутным ветром и с площадок с уклоном, заходы на посадку по крутым траекториям;</w:t>
      </w:r>
    </w:p>
    <w:bookmarkEnd w:id="493"/>
    <w:bookmarkStart w:name="z509" w:id="494"/>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w:t>
      </w:r>
    </w:p>
    <w:bookmarkEnd w:id="494"/>
    <w:bookmarkStart w:name="z510" w:id="495"/>
    <w:p>
      <w:pPr>
        <w:spacing w:after="0"/>
        <w:ind w:left="0"/>
        <w:jc w:val="both"/>
      </w:pPr>
      <w:r>
        <w:rPr>
          <w:rFonts w:ascii="Times New Roman"/>
          <w:b w:val="false"/>
          <w:i w:val="false"/>
          <w:color w:val="000000"/>
          <w:sz w:val="28"/>
        </w:rPr>
        <w:t>
      использование площадок ограниченных размеров, быстрые остановки;</w:t>
      </w:r>
    </w:p>
    <w:bookmarkEnd w:id="495"/>
    <w:bookmarkStart w:name="z511" w:id="496"/>
    <w:p>
      <w:pPr>
        <w:spacing w:after="0"/>
        <w:ind w:left="0"/>
        <w:jc w:val="both"/>
      </w:pPr>
      <w:r>
        <w:rPr>
          <w:rFonts w:ascii="Times New Roman"/>
          <w:b w:val="false"/>
          <w:i w:val="false"/>
          <w:color w:val="000000"/>
          <w:sz w:val="28"/>
        </w:rPr>
        <w:t>
      висение за пределами влияния земли, по мере необходимости, полеты с грузом на внешней подвеске;</w:t>
      </w:r>
    </w:p>
    <w:bookmarkEnd w:id="496"/>
    <w:bookmarkStart w:name="z512" w:id="497"/>
    <w:p>
      <w:pPr>
        <w:spacing w:after="0"/>
        <w:ind w:left="0"/>
        <w:jc w:val="both"/>
      </w:pPr>
      <w:r>
        <w:rPr>
          <w:rFonts w:ascii="Times New Roman"/>
          <w:b w:val="false"/>
          <w:i w:val="false"/>
          <w:color w:val="000000"/>
          <w:sz w:val="28"/>
        </w:rPr>
        <w:t>
      полет на большой высоте;</w:t>
      </w:r>
    </w:p>
    <w:bookmarkEnd w:id="497"/>
    <w:bookmarkStart w:name="z513" w:id="498"/>
    <w:p>
      <w:pPr>
        <w:spacing w:after="0"/>
        <w:ind w:left="0"/>
        <w:jc w:val="both"/>
      </w:pPr>
      <w:r>
        <w:rPr>
          <w:rFonts w:ascii="Times New Roman"/>
          <w:b w:val="false"/>
          <w:i w:val="false"/>
          <w:color w:val="000000"/>
          <w:sz w:val="28"/>
        </w:rPr>
        <w:t>
      основные маневры в полете и вывод из необычного углового положения с использованием только основных пилотажных приборов;</w:t>
      </w:r>
    </w:p>
    <w:bookmarkEnd w:id="498"/>
    <w:bookmarkStart w:name="z514" w:id="499"/>
    <w:p>
      <w:pPr>
        <w:spacing w:after="0"/>
        <w:ind w:left="0"/>
        <w:jc w:val="both"/>
      </w:pPr>
      <w:r>
        <w:rPr>
          <w:rFonts w:ascii="Times New Roman"/>
          <w:b w:val="false"/>
          <w:i w:val="false"/>
          <w:color w:val="000000"/>
          <w:sz w:val="28"/>
        </w:rPr>
        <w:t>
      полет по маршруту с помощью визуальных ориентиров, счисления пути и радионавигационных средств, правила изменения маршрута;</w:t>
      </w:r>
    </w:p>
    <w:bookmarkEnd w:id="499"/>
    <w:bookmarkStart w:name="z515" w:id="500"/>
    <w:p>
      <w:pPr>
        <w:spacing w:after="0"/>
        <w:ind w:left="0"/>
        <w:jc w:val="both"/>
      </w:pPr>
      <w:r>
        <w:rPr>
          <w:rFonts w:ascii="Times New Roman"/>
          <w:b w:val="false"/>
          <w:i w:val="false"/>
          <w:color w:val="000000"/>
          <w:sz w:val="28"/>
        </w:rPr>
        <w:t>
      порядок действий в особых случаях и аварийной обстановке, включая имитацию неисправностей бортового оборудования, заход на посадку и посадка в режиме авторотации;</w:t>
      </w:r>
    </w:p>
    <w:bookmarkEnd w:id="500"/>
    <w:bookmarkStart w:name="z516" w:id="501"/>
    <w:p>
      <w:pPr>
        <w:spacing w:after="0"/>
        <w:ind w:left="0"/>
        <w:jc w:val="both"/>
      </w:pPr>
      <w:r>
        <w:rPr>
          <w:rFonts w:ascii="Times New Roman"/>
          <w:b w:val="false"/>
          <w:i w:val="false"/>
          <w:color w:val="000000"/>
          <w:sz w:val="28"/>
        </w:rPr>
        <w:t xml:space="preserve">
      полеты на контролируемый аэродром, вылеты с контролируемого аэродрома, пролет контролируемого аэродрома, согласно Правил фразеологии радиообмена при выполнении полетов и обслуживании воздушного движения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(зарегистрированный в Реестре государственной регистрации нормативных правовых актов № 6635).</w:t>
      </w:r>
    </w:p>
    <w:bookmarkEnd w:id="501"/>
    <w:bookmarkStart w:name="z517" w:id="502"/>
    <w:p>
      <w:pPr>
        <w:spacing w:after="0"/>
        <w:ind w:left="0"/>
        <w:jc w:val="left"/>
      </w:pPr>
      <w:r>
        <w:rPr>
          <w:rFonts w:ascii="Times New Roman"/>
          <w:b/>
          <w:i w:val="false"/>
          <w:color w:val="000000"/>
        </w:rPr>
        <w:t xml:space="preserve"> Глава 6. Квалификационные требования к пилоту многочленного экипажа</w:t>
      </w:r>
    </w:p>
    <w:bookmarkEnd w:id="502"/>
    <w:bookmarkStart w:name="z518" w:id="503"/>
    <w:p>
      <w:pPr>
        <w:spacing w:after="0"/>
        <w:ind w:left="0"/>
        <w:jc w:val="both"/>
      </w:pPr>
      <w:r>
        <w:rPr>
          <w:rFonts w:ascii="Times New Roman"/>
          <w:b w:val="false"/>
          <w:i w:val="false"/>
          <w:color w:val="000000"/>
          <w:sz w:val="28"/>
        </w:rPr>
        <w:t>
      31. Кандидату на получение свидетельства пилота многочленного экипажа на самолете предъявляются следующие квалификационные требования:</w:t>
      </w:r>
    </w:p>
    <w:bookmarkEnd w:id="503"/>
    <w:bookmarkStart w:name="z519" w:id="504"/>
    <w:p>
      <w:pPr>
        <w:spacing w:after="0"/>
        <w:ind w:left="0"/>
        <w:jc w:val="both"/>
      </w:pPr>
      <w:r>
        <w:rPr>
          <w:rFonts w:ascii="Times New Roman"/>
          <w:b w:val="false"/>
          <w:i w:val="false"/>
          <w:color w:val="000000"/>
          <w:sz w:val="28"/>
        </w:rPr>
        <w:t>
      1) возраст - старше 18 лет;</w:t>
      </w:r>
    </w:p>
    <w:bookmarkEnd w:id="504"/>
    <w:bookmarkStart w:name="z520" w:id="505"/>
    <w:p>
      <w:pPr>
        <w:spacing w:after="0"/>
        <w:ind w:left="0"/>
        <w:jc w:val="both"/>
      </w:pPr>
      <w:r>
        <w:rPr>
          <w:rFonts w:ascii="Times New Roman"/>
          <w:b w:val="false"/>
          <w:i w:val="false"/>
          <w:color w:val="000000"/>
          <w:sz w:val="28"/>
        </w:rPr>
        <w:t>
      2) действующее медицинское заключение 1 класса.</w:t>
      </w:r>
    </w:p>
    <w:bookmarkEnd w:id="505"/>
    <w:bookmarkStart w:name="z521" w:id="506"/>
    <w:p>
      <w:pPr>
        <w:spacing w:after="0"/>
        <w:ind w:left="0"/>
        <w:jc w:val="both"/>
      </w:pPr>
      <w:r>
        <w:rPr>
          <w:rFonts w:ascii="Times New Roman"/>
          <w:b w:val="false"/>
          <w:i w:val="false"/>
          <w:color w:val="000000"/>
          <w:sz w:val="28"/>
        </w:rPr>
        <w:t>
      3) прохождение курса теоретической подготовки и демонстрация уровня теоретических знаний в соответствии с подпунктом 3) пункта 23 настоящих Квалификационных требований;</w:t>
      </w:r>
    </w:p>
    <w:bookmarkEnd w:id="506"/>
    <w:bookmarkStart w:name="z522" w:id="507"/>
    <w:p>
      <w:pPr>
        <w:spacing w:after="0"/>
        <w:ind w:left="0"/>
        <w:jc w:val="both"/>
      </w:pPr>
      <w:r>
        <w:rPr>
          <w:rFonts w:ascii="Times New Roman"/>
          <w:b w:val="false"/>
          <w:i w:val="false"/>
          <w:color w:val="000000"/>
          <w:sz w:val="28"/>
        </w:rPr>
        <w:t>
      4) подготовку на самолетах с двойным управлением по всем квалификационным блокам, указанным в добавлении 3 Приложения 1 к Конвенции ИКАО, на уровне, отвечающем требованиям к выдаче свидетельств пилота многочленного экипажа, включая квалификационные блоки, которые требуются для пилота, выполняющего полеты по приборам;</w:t>
      </w:r>
    </w:p>
    <w:bookmarkEnd w:id="507"/>
    <w:bookmarkStart w:name="z523" w:id="508"/>
    <w:p>
      <w:pPr>
        <w:spacing w:after="0"/>
        <w:ind w:left="0"/>
        <w:jc w:val="both"/>
      </w:pPr>
      <w:r>
        <w:rPr>
          <w:rFonts w:ascii="Times New Roman"/>
          <w:b w:val="false"/>
          <w:i w:val="false"/>
          <w:color w:val="000000"/>
          <w:sz w:val="28"/>
        </w:rPr>
        <w:t>
      5) навыки, которые необходимы для выполнения всех квалификационных блоков, указанных в добавлении 3 Приложения 1 к Конвенции ИКАО, в качестве пилота, управляющего воздушным судном, и пилота, не управляющего воздушным судном, на уровне, требуемом для выполнения функций второго пилота на самолетах с газотурбинными двигателями, сертифицированных для выполнения полетов по ПВП и ППП с экипажем в составе не менее двух пилотов, а также умение:</w:t>
      </w:r>
    </w:p>
    <w:bookmarkEnd w:id="508"/>
    <w:bookmarkStart w:name="z524" w:id="509"/>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509"/>
    <w:bookmarkStart w:name="z525" w:id="510"/>
    <w:p>
      <w:pPr>
        <w:spacing w:after="0"/>
        <w:ind w:left="0"/>
        <w:jc w:val="both"/>
      </w:pPr>
      <w:r>
        <w:rPr>
          <w:rFonts w:ascii="Times New Roman"/>
          <w:b w:val="false"/>
          <w:i w:val="false"/>
          <w:color w:val="000000"/>
          <w:sz w:val="28"/>
        </w:rPr>
        <w:t>
      плавно и точно осуществлять ручное управление самолетом в пределах его ограничений на постоянной основе таким образом, чтобы обеспечить успешное выполнение схемы полета или маневра;</w:t>
      </w:r>
    </w:p>
    <w:bookmarkEnd w:id="510"/>
    <w:bookmarkStart w:name="z526" w:id="511"/>
    <w:p>
      <w:pPr>
        <w:spacing w:after="0"/>
        <w:ind w:left="0"/>
        <w:jc w:val="both"/>
      </w:pPr>
      <w:r>
        <w:rPr>
          <w:rFonts w:ascii="Times New Roman"/>
          <w:b w:val="false"/>
          <w:i w:val="false"/>
          <w:color w:val="000000"/>
          <w:sz w:val="28"/>
        </w:rPr>
        <w:t>
      управлять самолетом в режиме автоматизации, соответствующем этапу полета, и быть в курсе активного режима автоматизации;</w:t>
      </w:r>
    </w:p>
    <w:bookmarkEnd w:id="511"/>
    <w:bookmarkStart w:name="z527" w:id="512"/>
    <w:p>
      <w:pPr>
        <w:spacing w:after="0"/>
        <w:ind w:left="0"/>
        <w:jc w:val="both"/>
      </w:pPr>
      <w:r>
        <w:rPr>
          <w:rFonts w:ascii="Times New Roman"/>
          <w:b w:val="false"/>
          <w:i w:val="false"/>
          <w:color w:val="000000"/>
          <w:sz w:val="28"/>
        </w:rPr>
        <w:t>
      точно выполнять порядок действий в нормальных, особых и аварийных условиях на всех этапах полета;</w:t>
      </w:r>
    </w:p>
    <w:bookmarkEnd w:id="512"/>
    <w:bookmarkStart w:name="z528" w:id="513"/>
    <w:p>
      <w:pPr>
        <w:spacing w:after="0"/>
        <w:ind w:left="0"/>
        <w:jc w:val="both"/>
      </w:pPr>
      <w:r>
        <w:rPr>
          <w:rFonts w:ascii="Times New Roman"/>
          <w:b w:val="false"/>
          <w:i w:val="false"/>
          <w:color w:val="000000"/>
          <w:sz w:val="28"/>
        </w:rPr>
        <w:t>
      поддерживать действенное общение с другими членами летного экипажа и демонстрировать способность эффективно выполнять процедуры в случае потери трудоспособности членами экипажа и обеспечивать координацию действий членов экипажа, включая распределение задач по пилотированию, сотрудничество членов экипажа, соблюдение штатных эксплуатационных процедур и использование контрольных карт;</w:t>
      </w:r>
    </w:p>
    <w:bookmarkEnd w:id="513"/>
    <w:bookmarkStart w:name="z529" w:id="514"/>
    <w:p>
      <w:pPr>
        <w:spacing w:after="0"/>
        <w:ind w:left="0"/>
        <w:jc w:val="both"/>
      </w:pPr>
      <w:r>
        <w:rPr>
          <w:rFonts w:ascii="Times New Roman"/>
          <w:b w:val="false"/>
          <w:i w:val="false"/>
          <w:color w:val="000000"/>
          <w:sz w:val="28"/>
        </w:rPr>
        <w:t>
      6) налетал не менее 240 часов, по утвержденному курсу, в качестве пилотирующего и в качестве контролирующего пилота при выполнении реальных полетов и на тренажере;</w:t>
      </w:r>
    </w:p>
    <w:bookmarkEnd w:id="514"/>
    <w:bookmarkStart w:name="z530" w:id="515"/>
    <w:p>
      <w:pPr>
        <w:spacing w:after="0"/>
        <w:ind w:left="0"/>
        <w:jc w:val="both"/>
      </w:pPr>
      <w:r>
        <w:rPr>
          <w:rFonts w:ascii="Times New Roman"/>
          <w:b w:val="false"/>
          <w:i w:val="false"/>
          <w:color w:val="000000"/>
          <w:sz w:val="28"/>
        </w:rPr>
        <w:t>
      7) опыт полетов в реальных условиях включает соблюдение всех требований к опыту, перечисленных в пункте 20 настоящих Квалификационных требований, подготовку по предотвращению сложных пространственных положений и выводу из них, полеты в ночное время и полеты исключительно по приборам на самолете с газотурбинными двигателями, сертифицированном для выполнения полетов с экипажем в составе не менее двух пилотов, или на тренажере, имитирующем условия полета, утвержденном уполномоченным органом в соответствии с пунктом 4 добавления 3 Приложения 1 к Конвенции ИКАО, опыт, который необходим для получения соответствующего квалификационного уровня, определенного в добавлении 3 Приложения 1 к Конвенции о международной гражданской авиации.</w:t>
      </w:r>
    </w:p>
    <w:bookmarkEnd w:id="515"/>
    <w:bookmarkStart w:name="z531" w:id="516"/>
    <w:p>
      <w:pPr>
        <w:spacing w:after="0"/>
        <w:ind w:left="0"/>
        <w:jc w:val="both"/>
      </w:pPr>
      <w:r>
        <w:rPr>
          <w:rFonts w:ascii="Times New Roman"/>
          <w:b w:val="false"/>
          <w:i w:val="false"/>
          <w:color w:val="000000"/>
          <w:sz w:val="28"/>
        </w:rPr>
        <w:t xml:space="preserve">
      32. При осуществлении прав обладателя квалификационной отметки о праве на полеты по приборам на самолете с одним пилотом, пилот многочленного экипажа демонстрирует способность выполнять функции КВС при выполнении полетов с одним пилотом исключительно по приборам и отвечает требованиям, предъявляемым при внесении квалификационной отметки о праве на полеты по приборам. </w:t>
      </w:r>
    </w:p>
    <w:bookmarkEnd w:id="516"/>
    <w:bookmarkStart w:name="z532" w:id="517"/>
    <w:p>
      <w:pPr>
        <w:spacing w:after="0"/>
        <w:ind w:left="0"/>
        <w:jc w:val="both"/>
      </w:pPr>
      <w:r>
        <w:rPr>
          <w:rFonts w:ascii="Times New Roman"/>
          <w:b w:val="false"/>
          <w:i w:val="false"/>
          <w:color w:val="000000"/>
          <w:sz w:val="28"/>
        </w:rPr>
        <w:t>
      32. Прежде чем осуществлять функции пилота коммерческой авиации для выполнения полетов на самолете с одним пилотом, пилоту имеющий свидетельство многочленного экипажа необходимо:</w:t>
      </w:r>
    </w:p>
    <w:bookmarkEnd w:id="517"/>
    <w:bookmarkStart w:name="z533" w:id="518"/>
    <w:p>
      <w:pPr>
        <w:spacing w:after="0"/>
        <w:ind w:left="0"/>
        <w:jc w:val="both"/>
      </w:pPr>
      <w:r>
        <w:rPr>
          <w:rFonts w:ascii="Times New Roman"/>
          <w:b w:val="false"/>
          <w:i w:val="false"/>
          <w:color w:val="000000"/>
          <w:sz w:val="28"/>
        </w:rPr>
        <w:t>
      налетать 70 часов на самолетах в качестве КВС или не менее 10 часов в качестве КВС и требуемые часы дополнительного налета в качестве КВС под наблюдением;</w:t>
      </w:r>
    </w:p>
    <w:bookmarkEnd w:id="518"/>
    <w:bookmarkStart w:name="z534" w:id="519"/>
    <w:p>
      <w:pPr>
        <w:spacing w:after="0"/>
        <w:ind w:left="0"/>
        <w:jc w:val="both"/>
      </w:pPr>
      <w:r>
        <w:rPr>
          <w:rFonts w:ascii="Times New Roman"/>
          <w:b w:val="false"/>
          <w:i w:val="false"/>
          <w:color w:val="000000"/>
          <w:sz w:val="28"/>
        </w:rPr>
        <w:t>
      налетать в качестве КВС 20 часов, выполняя полеты по маршруту, из которых не менее 10 часов в качестве КВС и 10 часов в качестве КВС под наблюдением, в том числе полет по маршруту протяженностью не менее 540</w:t>
      </w:r>
      <w:r>
        <w:rPr>
          <w:rFonts w:ascii="Times New Roman"/>
          <w:b w:val="false"/>
          <w:i w:val="false"/>
          <w:color w:val="000000"/>
          <w:sz w:val="28"/>
        </w:rPr>
        <w:t xml:space="preserve"> км, в ходе которого выполняются посадки с полной остановкой на двух аэродромах;</w:t>
      </w:r>
    </w:p>
    <w:bookmarkEnd w:id="519"/>
    <w:bookmarkStart w:name="z536" w:id="520"/>
    <w:p>
      <w:pPr>
        <w:spacing w:after="0"/>
        <w:ind w:left="0"/>
        <w:jc w:val="both"/>
      </w:pPr>
      <w:r>
        <w:rPr>
          <w:rFonts w:ascii="Times New Roman"/>
          <w:b w:val="false"/>
          <w:i w:val="false"/>
          <w:color w:val="000000"/>
          <w:sz w:val="28"/>
        </w:rPr>
        <w:t>
      обеспечить свое соответствие другим требованиям, предъявляемым при выдаче свидетельства коммерческого пилота, применительно к соответствующему виду самолета.</w:t>
      </w:r>
    </w:p>
    <w:bookmarkEnd w:id="520"/>
    <w:bookmarkStart w:name="z537" w:id="521"/>
    <w:p>
      <w:pPr>
        <w:spacing w:after="0"/>
        <w:ind w:left="0"/>
        <w:jc w:val="both"/>
      </w:pPr>
      <w:r>
        <w:rPr>
          <w:rFonts w:ascii="Times New Roman"/>
          <w:b w:val="false"/>
          <w:i w:val="false"/>
          <w:color w:val="000000"/>
          <w:sz w:val="28"/>
        </w:rPr>
        <w:t>
      34. Пилот многочленного экипажа самолета осуществляет функции:</w:t>
      </w:r>
    </w:p>
    <w:bookmarkEnd w:id="521"/>
    <w:bookmarkStart w:name="z538" w:id="522"/>
    <w:p>
      <w:pPr>
        <w:spacing w:after="0"/>
        <w:ind w:left="0"/>
        <w:jc w:val="both"/>
      </w:pPr>
      <w:r>
        <w:rPr>
          <w:rFonts w:ascii="Times New Roman"/>
          <w:b w:val="false"/>
          <w:i w:val="false"/>
          <w:color w:val="000000"/>
          <w:sz w:val="28"/>
        </w:rPr>
        <w:t>
      частного пилота самолета при условии соблюдения, требований в частным пилотам самолета;</w:t>
      </w:r>
    </w:p>
    <w:bookmarkEnd w:id="522"/>
    <w:bookmarkStart w:name="z539" w:id="523"/>
    <w:p>
      <w:pPr>
        <w:spacing w:after="0"/>
        <w:ind w:left="0"/>
        <w:jc w:val="both"/>
      </w:pPr>
      <w:r>
        <w:rPr>
          <w:rFonts w:ascii="Times New Roman"/>
          <w:b w:val="false"/>
          <w:i w:val="false"/>
          <w:color w:val="000000"/>
          <w:sz w:val="28"/>
        </w:rPr>
        <w:t>
      пилота квалификационной отметки о праве на полеты по приборам в составе многочленного экипажа;</w:t>
      </w:r>
    </w:p>
    <w:bookmarkEnd w:id="523"/>
    <w:bookmarkStart w:name="z540" w:id="524"/>
    <w:p>
      <w:pPr>
        <w:spacing w:after="0"/>
        <w:ind w:left="0"/>
        <w:jc w:val="both"/>
      </w:pPr>
      <w:r>
        <w:rPr>
          <w:rFonts w:ascii="Times New Roman"/>
          <w:b w:val="false"/>
          <w:i w:val="false"/>
          <w:color w:val="000000"/>
          <w:sz w:val="28"/>
        </w:rPr>
        <w:t>
      второго пилота при выполнении полетов на самолете, для эксплуатации которого требуется наличие второго пилота.</w:t>
      </w:r>
    </w:p>
    <w:bookmarkEnd w:id="524"/>
    <w:bookmarkStart w:name="z541" w:id="525"/>
    <w:p>
      <w:pPr>
        <w:spacing w:after="0"/>
        <w:ind w:left="0"/>
        <w:jc w:val="left"/>
      </w:pPr>
      <w:r>
        <w:rPr>
          <w:rFonts w:ascii="Times New Roman"/>
          <w:b/>
          <w:i w:val="false"/>
          <w:color w:val="000000"/>
        </w:rPr>
        <w:t xml:space="preserve"> Глава 7. Квалификационные требования к линейному пилоту</w:t>
      </w:r>
    </w:p>
    <w:bookmarkEnd w:id="525"/>
    <w:bookmarkStart w:name="z542" w:id="526"/>
    <w:p>
      <w:pPr>
        <w:spacing w:after="0"/>
        <w:ind w:left="0"/>
        <w:jc w:val="left"/>
      </w:pPr>
      <w:r>
        <w:rPr>
          <w:rFonts w:ascii="Times New Roman"/>
          <w:b/>
          <w:i w:val="false"/>
          <w:color w:val="000000"/>
        </w:rPr>
        <w:t xml:space="preserve"> Параграф 1. Общие квалификационные требования к линейному пилоту самолета и вертолета</w:t>
      </w:r>
    </w:p>
    <w:bookmarkEnd w:id="526"/>
    <w:bookmarkStart w:name="z543" w:id="527"/>
    <w:p>
      <w:pPr>
        <w:spacing w:after="0"/>
        <w:ind w:left="0"/>
        <w:jc w:val="both"/>
      </w:pPr>
      <w:r>
        <w:rPr>
          <w:rFonts w:ascii="Times New Roman"/>
          <w:b w:val="false"/>
          <w:i w:val="false"/>
          <w:color w:val="000000"/>
          <w:sz w:val="28"/>
        </w:rPr>
        <w:t>
      35. Кандидату на получение свидетельства линейного пилота на самолете или вертолете предъявляются следующие квалификационные требования:</w:t>
      </w:r>
    </w:p>
    <w:bookmarkEnd w:id="527"/>
    <w:bookmarkStart w:name="z544" w:id="528"/>
    <w:p>
      <w:pPr>
        <w:spacing w:after="0"/>
        <w:ind w:left="0"/>
        <w:jc w:val="both"/>
      </w:pPr>
      <w:r>
        <w:rPr>
          <w:rFonts w:ascii="Times New Roman"/>
          <w:b w:val="false"/>
          <w:i w:val="false"/>
          <w:color w:val="000000"/>
          <w:sz w:val="28"/>
        </w:rPr>
        <w:t>
      1) возраст - старше 21 года;</w:t>
      </w:r>
    </w:p>
    <w:bookmarkEnd w:id="528"/>
    <w:bookmarkStart w:name="z545" w:id="529"/>
    <w:p>
      <w:pPr>
        <w:spacing w:after="0"/>
        <w:ind w:left="0"/>
        <w:jc w:val="both"/>
      </w:pPr>
      <w:r>
        <w:rPr>
          <w:rFonts w:ascii="Times New Roman"/>
          <w:b w:val="false"/>
          <w:i w:val="false"/>
          <w:color w:val="000000"/>
          <w:sz w:val="28"/>
        </w:rPr>
        <w:t>
      2) действующее медицинское заключение 1 класса.</w:t>
      </w:r>
    </w:p>
    <w:bookmarkEnd w:id="529"/>
    <w:bookmarkStart w:name="z546" w:id="530"/>
    <w:p>
      <w:pPr>
        <w:spacing w:after="0"/>
        <w:ind w:left="0"/>
        <w:jc w:val="both"/>
      </w:pPr>
      <w:r>
        <w:rPr>
          <w:rFonts w:ascii="Times New Roman"/>
          <w:b w:val="false"/>
          <w:i w:val="false"/>
          <w:color w:val="000000"/>
          <w:sz w:val="28"/>
        </w:rPr>
        <w:t>
      3) прохождение курса теоретической подготовки и демонстрация уровня теоретических знаний в соответствии с подпунктом 3) пункта 23 настоящих Квалификационных требований;</w:t>
      </w:r>
    </w:p>
    <w:bookmarkEnd w:id="530"/>
    <w:bookmarkStart w:name="z547" w:id="531"/>
    <w:p>
      <w:pPr>
        <w:spacing w:after="0"/>
        <w:ind w:left="0"/>
        <w:jc w:val="both"/>
      </w:pPr>
      <w:r>
        <w:rPr>
          <w:rFonts w:ascii="Times New Roman"/>
          <w:b w:val="false"/>
          <w:i w:val="false"/>
          <w:color w:val="000000"/>
          <w:sz w:val="28"/>
        </w:rPr>
        <w:t>
      4) для вертолета - продемонстрировал способность выполнять в качестве КВС соответствующего вида, эксплуатация которого требует наличия второго пилота, следующие процедуры и маневры, для самолета - продемонстрировал способность выполнять действия и маневры, в качестве командира самолета с несколькими двигателями:</w:t>
      </w:r>
    </w:p>
    <w:bookmarkEnd w:id="531"/>
    <w:bookmarkStart w:name="z548" w:id="532"/>
    <w:p>
      <w:pPr>
        <w:spacing w:after="0"/>
        <w:ind w:left="0"/>
        <w:jc w:val="both"/>
      </w:pPr>
      <w:r>
        <w:rPr>
          <w:rFonts w:ascii="Times New Roman"/>
          <w:b w:val="false"/>
          <w:i w:val="false"/>
          <w:color w:val="000000"/>
          <w:sz w:val="28"/>
        </w:rPr>
        <w:t>
      предполетную подготовку, включая подготовку эксплуатационного плана полета и представление плана полета ОВД;</w:t>
      </w:r>
    </w:p>
    <w:bookmarkEnd w:id="532"/>
    <w:bookmarkStart w:name="z549" w:id="533"/>
    <w:p>
      <w:pPr>
        <w:spacing w:after="0"/>
        <w:ind w:left="0"/>
        <w:jc w:val="both"/>
      </w:pPr>
      <w:r>
        <w:rPr>
          <w:rFonts w:ascii="Times New Roman"/>
          <w:b w:val="false"/>
          <w:i w:val="false"/>
          <w:color w:val="000000"/>
          <w:sz w:val="28"/>
        </w:rPr>
        <w:t>
      обычные схемы полетов и маневры на всех этапах полета;</w:t>
      </w:r>
    </w:p>
    <w:bookmarkEnd w:id="533"/>
    <w:bookmarkStart w:name="z550" w:id="534"/>
    <w:p>
      <w:pPr>
        <w:spacing w:after="0"/>
        <w:ind w:left="0"/>
        <w:jc w:val="both"/>
      </w:pPr>
      <w:r>
        <w:rPr>
          <w:rFonts w:ascii="Times New Roman"/>
          <w:b w:val="false"/>
          <w:i w:val="false"/>
          <w:color w:val="000000"/>
          <w:sz w:val="28"/>
        </w:rPr>
        <w:t>
      порядок действий в особых и аварийных случаях и маневры, связанные с отказами и неисправностями такого оборудования, как двигатели, системы и планер;</w:t>
      </w:r>
    </w:p>
    <w:bookmarkEnd w:id="534"/>
    <w:bookmarkStart w:name="z551" w:id="535"/>
    <w:p>
      <w:pPr>
        <w:spacing w:after="0"/>
        <w:ind w:left="0"/>
        <w:jc w:val="both"/>
      </w:pPr>
      <w:r>
        <w:rPr>
          <w:rFonts w:ascii="Times New Roman"/>
          <w:b w:val="false"/>
          <w:i w:val="false"/>
          <w:color w:val="000000"/>
          <w:sz w:val="28"/>
        </w:rPr>
        <w:t>
      порядок действий в случаях потери трудоспособности членами экипажа и взаимодействие в экипаже, включая распределение задач по пилотированию, координацию действий членов экипажа и использование контрольных карт;</w:t>
      </w:r>
    </w:p>
    <w:bookmarkEnd w:id="535"/>
    <w:bookmarkStart w:name="z552" w:id="536"/>
    <w:p>
      <w:pPr>
        <w:spacing w:after="0"/>
        <w:ind w:left="0"/>
        <w:jc w:val="both"/>
      </w:pPr>
      <w:r>
        <w:rPr>
          <w:rFonts w:ascii="Times New Roman"/>
          <w:b w:val="false"/>
          <w:i w:val="false"/>
          <w:color w:val="000000"/>
          <w:sz w:val="28"/>
        </w:rPr>
        <w:t xml:space="preserve">
      5) способность выполнять процедуры и маневры, со степенью компетенции, соответствующей правам, предоставляемым линейному пилоту, а </w:t>
      </w:r>
      <w:r>
        <w:rPr>
          <w:rFonts w:ascii="Times New Roman"/>
          <w:b w:val="false"/>
          <w:i w:val="false"/>
          <w:color w:val="000000"/>
          <w:sz w:val="28"/>
        </w:rPr>
        <w:t>также умение:</w:t>
      </w:r>
    </w:p>
    <w:bookmarkEnd w:id="536"/>
    <w:bookmarkStart w:name="z554" w:id="537"/>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537"/>
    <w:bookmarkStart w:name="z555" w:id="538"/>
    <w:p>
      <w:pPr>
        <w:spacing w:after="0"/>
        <w:ind w:left="0"/>
        <w:jc w:val="both"/>
      </w:pPr>
      <w:r>
        <w:rPr>
          <w:rFonts w:ascii="Times New Roman"/>
          <w:b w:val="false"/>
          <w:i w:val="false"/>
          <w:color w:val="000000"/>
          <w:sz w:val="28"/>
        </w:rPr>
        <w:t xml:space="preserve">
      плавно и точно осуществлять ручное управление самолетом в пределах его ограничений на постоянной основе таким образом, чтобы обеспечить успешное выполнение схемы полета или маневра; </w:t>
      </w:r>
    </w:p>
    <w:bookmarkEnd w:id="538"/>
    <w:bookmarkStart w:name="z556" w:id="539"/>
    <w:p>
      <w:pPr>
        <w:spacing w:after="0"/>
        <w:ind w:left="0"/>
        <w:jc w:val="both"/>
      </w:pPr>
      <w:r>
        <w:rPr>
          <w:rFonts w:ascii="Times New Roman"/>
          <w:b w:val="false"/>
          <w:i w:val="false"/>
          <w:color w:val="000000"/>
          <w:sz w:val="28"/>
        </w:rPr>
        <w:t>
      управлять самолетом в режиме автоматизации, соответствующем этапу полета, и быть в курсе активного режима автоматизации;</w:t>
      </w:r>
    </w:p>
    <w:bookmarkEnd w:id="539"/>
    <w:bookmarkStart w:name="z557" w:id="540"/>
    <w:p>
      <w:pPr>
        <w:spacing w:after="0"/>
        <w:ind w:left="0"/>
        <w:jc w:val="both"/>
      </w:pPr>
      <w:r>
        <w:rPr>
          <w:rFonts w:ascii="Times New Roman"/>
          <w:b w:val="false"/>
          <w:i w:val="false"/>
          <w:color w:val="000000"/>
          <w:sz w:val="28"/>
        </w:rPr>
        <w:t>
      точно выполнять порядок действий в нормальных, особых и аварийных условиях на всех этапах полета;</w:t>
      </w:r>
    </w:p>
    <w:bookmarkEnd w:id="540"/>
    <w:bookmarkStart w:name="z558" w:id="541"/>
    <w:p>
      <w:pPr>
        <w:spacing w:after="0"/>
        <w:ind w:left="0"/>
        <w:jc w:val="both"/>
      </w:pPr>
      <w:r>
        <w:rPr>
          <w:rFonts w:ascii="Times New Roman"/>
          <w:b w:val="false"/>
          <w:i w:val="false"/>
          <w:color w:val="000000"/>
          <w:sz w:val="28"/>
        </w:rPr>
        <w:t>
      принимать правильные решения и квалифицированно осуществлять, включая процесс принятия взвешенных решений и осведомленность о воздушной обстановке;</w:t>
      </w:r>
    </w:p>
    <w:bookmarkEnd w:id="541"/>
    <w:bookmarkStart w:name="z559" w:id="542"/>
    <w:p>
      <w:pPr>
        <w:spacing w:after="0"/>
        <w:ind w:left="0"/>
        <w:jc w:val="both"/>
      </w:pPr>
      <w:r>
        <w:rPr>
          <w:rFonts w:ascii="Times New Roman"/>
          <w:b w:val="false"/>
          <w:i w:val="false"/>
          <w:color w:val="000000"/>
          <w:sz w:val="28"/>
        </w:rPr>
        <w:t>
      поддерживать действенное общение с другими членами летного экипажа и продемонстрировать способность эффективно выполнять процедуры на случай потери трудоспособности членами экипажа и обеспечения координации членов экипажа, включая распределение задач по пилотированию,</w:t>
      </w:r>
      <w:r>
        <w:rPr>
          <w:rFonts w:ascii="Times New Roman"/>
          <w:b w:val="false"/>
          <w:i w:val="false"/>
          <w:color w:val="000000"/>
          <w:sz w:val="28"/>
        </w:rPr>
        <w:t xml:space="preserve"> координацию действий членов экипажа, соблюдение штатных эксплуатационных процедур и использование контрольных карт.</w:t>
      </w:r>
    </w:p>
    <w:bookmarkEnd w:id="542"/>
    <w:bookmarkStart w:name="z561" w:id="543"/>
    <w:p>
      <w:pPr>
        <w:spacing w:after="0"/>
        <w:ind w:left="0"/>
        <w:jc w:val="both"/>
      </w:pPr>
      <w:r>
        <w:rPr>
          <w:rFonts w:ascii="Times New Roman"/>
          <w:b w:val="false"/>
          <w:i w:val="false"/>
          <w:color w:val="000000"/>
          <w:sz w:val="28"/>
        </w:rPr>
        <w:t>
      36. Линейный пилот осуществляет функции:</w:t>
      </w:r>
    </w:p>
    <w:bookmarkEnd w:id="543"/>
    <w:bookmarkStart w:name="z562" w:id="544"/>
    <w:p>
      <w:pPr>
        <w:spacing w:after="0"/>
        <w:ind w:left="0"/>
        <w:jc w:val="both"/>
      </w:pPr>
      <w:r>
        <w:rPr>
          <w:rFonts w:ascii="Times New Roman"/>
          <w:b w:val="false"/>
          <w:i w:val="false"/>
          <w:color w:val="000000"/>
          <w:sz w:val="28"/>
        </w:rPr>
        <w:t>
      частного пилота и пилота коммерческой авиации воздушного судна соответствующего вида, а применительно к свидетельству для самолета и воздушного судна с системой увеличения подъемной силы – права по квалификационной отметке о праве на полеты по приборам и выполняет функции КВС соответствующего вида при коммерческих воздушных перевозках и любого ВС, сертифицированного для полетов более чем с одним пилотом.</w:t>
      </w:r>
    </w:p>
    <w:bookmarkEnd w:id="544"/>
    <w:bookmarkStart w:name="z563" w:id="545"/>
    <w:p>
      <w:pPr>
        <w:spacing w:after="0"/>
        <w:ind w:left="0"/>
        <w:jc w:val="left"/>
      </w:pPr>
      <w:r>
        <w:rPr>
          <w:rFonts w:ascii="Times New Roman"/>
          <w:b/>
          <w:i w:val="false"/>
          <w:color w:val="000000"/>
        </w:rPr>
        <w:t xml:space="preserve"> Параграф 2. Квалификационные требования к линейному пилоту самолета</w:t>
      </w:r>
    </w:p>
    <w:bookmarkEnd w:id="545"/>
    <w:bookmarkStart w:name="z564" w:id="546"/>
    <w:p>
      <w:pPr>
        <w:spacing w:after="0"/>
        <w:ind w:left="0"/>
        <w:jc w:val="both"/>
      </w:pPr>
      <w:r>
        <w:rPr>
          <w:rFonts w:ascii="Times New Roman"/>
          <w:b w:val="false"/>
          <w:i w:val="false"/>
          <w:color w:val="000000"/>
          <w:sz w:val="28"/>
        </w:rPr>
        <w:t>
      37. Кандидату на получение свидетельства линейного пилота с квалификационной отметкой "самолет" предъявляются следующие квалификационные требования:</w:t>
      </w:r>
    </w:p>
    <w:bookmarkEnd w:id="546"/>
    <w:bookmarkStart w:name="z565" w:id="547"/>
    <w:p>
      <w:pPr>
        <w:spacing w:after="0"/>
        <w:ind w:left="0"/>
        <w:jc w:val="both"/>
      </w:pPr>
      <w:r>
        <w:rPr>
          <w:rFonts w:ascii="Times New Roman"/>
          <w:b w:val="false"/>
          <w:i w:val="false"/>
          <w:color w:val="000000"/>
          <w:sz w:val="28"/>
        </w:rPr>
        <w:t>
      1) налет не менее 1500 часов в качестве пилота самолета, включаемое в общий налет время полетов на сертифицированном тренажере не превышает 100 часов, из которых не более 25 часов может составлять налет на процедурном тренажере или на тренажере для базовой подготовки к полетам по приборам;</w:t>
      </w:r>
    </w:p>
    <w:bookmarkEnd w:id="547"/>
    <w:bookmarkStart w:name="z566" w:id="548"/>
    <w:p>
      <w:pPr>
        <w:spacing w:after="0"/>
        <w:ind w:left="0"/>
        <w:jc w:val="both"/>
      </w:pPr>
      <w:r>
        <w:rPr>
          <w:rFonts w:ascii="Times New Roman"/>
          <w:b w:val="false"/>
          <w:i w:val="false"/>
          <w:color w:val="000000"/>
          <w:sz w:val="28"/>
        </w:rPr>
        <w:t>
      500 часов в качестве КВС под наблюдением или 250 часов либо в качестве КВС, либо не менее 70 часов из этого времени в качестве КВС, а необходимое дополнительное время налета – в качестве КВС под наблюдением;</w:t>
      </w:r>
    </w:p>
    <w:bookmarkEnd w:id="548"/>
    <w:bookmarkStart w:name="z567" w:id="549"/>
    <w:p>
      <w:pPr>
        <w:spacing w:after="0"/>
        <w:ind w:left="0"/>
        <w:jc w:val="both"/>
      </w:pPr>
      <w:r>
        <w:rPr>
          <w:rFonts w:ascii="Times New Roman"/>
          <w:b w:val="false"/>
          <w:i w:val="false"/>
          <w:color w:val="000000"/>
          <w:sz w:val="28"/>
        </w:rPr>
        <w:t>
      200 часов, выполняя полеты по маршруту, из которых не менее 100 часов</w:t>
      </w:r>
      <w:r>
        <w:rPr>
          <w:rFonts w:ascii="Times New Roman"/>
          <w:b w:val="false"/>
          <w:i w:val="false"/>
          <w:color w:val="000000"/>
          <w:sz w:val="28"/>
        </w:rPr>
        <w:t xml:space="preserve"> в качестве КВС под наблюдением;</w:t>
      </w:r>
    </w:p>
    <w:bookmarkEnd w:id="549"/>
    <w:bookmarkStart w:name="z569" w:id="550"/>
    <w:p>
      <w:pPr>
        <w:spacing w:after="0"/>
        <w:ind w:left="0"/>
        <w:jc w:val="both"/>
      </w:pPr>
      <w:r>
        <w:rPr>
          <w:rFonts w:ascii="Times New Roman"/>
          <w:b w:val="false"/>
          <w:i w:val="false"/>
          <w:color w:val="000000"/>
          <w:sz w:val="28"/>
        </w:rPr>
        <w:t>
      75 часов, выполняя полеты по приборам, из которых время наземной тренировки по приборам не превышает 30 часов;</w:t>
      </w:r>
    </w:p>
    <w:bookmarkEnd w:id="550"/>
    <w:bookmarkStart w:name="z570" w:id="551"/>
    <w:p>
      <w:pPr>
        <w:spacing w:after="0"/>
        <w:ind w:left="0"/>
        <w:jc w:val="both"/>
      </w:pPr>
      <w:r>
        <w:rPr>
          <w:rFonts w:ascii="Times New Roman"/>
          <w:b w:val="false"/>
          <w:i w:val="false"/>
          <w:color w:val="000000"/>
          <w:sz w:val="28"/>
        </w:rPr>
        <w:t>
      100 часов, выполняя полеты ночью в качестве КВС или второго пилота;</w:t>
      </w:r>
    </w:p>
    <w:bookmarkEnd w:id="551"/>
    <w:bookmarkStart w:name="z571" w:id="552"/>
    <w:p>
      <w:pPr>
        <w:spacing w:after="0"/>
        <w:ind w:left="0"/>
        <w:jc w:val="both"/>
      </w:pPr>
      <w:r>
        <w:rPr>
          <w:rFonts w:ascii="Times New Roman"/>
          <w:b w:val="false"/>
          <w:i w:val="false"/>
          <w:color w:val="000000"/>
          <w:sz w:val="28"/>
        </w:rPr>
        <w:t>
      2) прохождение летной подготовки на самолете с двойным управлением и квалификационной отметки о допуске к полетам по приборам, согласно требований к пилотам коммерческой авиации самолета или для пилота многочленного экипажа.</w:t>
      </w:r>
    </w:p>
    <w:bookmarkEnd w:id="552"/>
    <w:bookmarkStart w:name="z572" w:id="553"/>
    <w:p>
      <w:pPr>
        <w:spacing w:after="0"/>
        <w:ind w:left="0"/>
        <w:jc w:val="left"/>
      </w:pPr>
      <w:r>
        <w:rPr>
          <w:rFonts w:ascii="Times New Roman"/>
          <w:b/>
          <w:i w:val="false"/>
          <w:color w:val="000000"/>
        </w:rPr>
        <w:t xml:space="preserve"> Параграф 3. Квалификационные требования к линейному пилоту вертолета</w:t>
      </w:r>
    </w:p>
    <w:bookmarkEnd w:id="553"/>
    <w:bookmarkStart w:name="z573" w:id="554"/>
    <w:p>
      <w:pPr>
        <w:spacing w:after="0"/>
        <w:ind w:left="0"/>
        <w:jc w:val="both"/>
      </w:pPr>
      <w:r>
        <w:rPr>
          <w:rFonts w:ascii="Times New Roman"/>
          <w:b w:val="false"/>
          <w:i w:val="false"/>
          <w:color w:val="000000"/>
          <w:sz w:val="28"/>
        </w:rPr>
        <w:t>
      38. Кандидату на получение свидетельства линейного пилота с квалификационной отметкой "вертолет" предъявляются следующие квалификационные требования:</w:t>
      </w:r>
    </w:p>
    <w:bookmarkEnd w:id="554"/>
    <w:bookmarkStart w:name="z574" w:id="555"/>
    <w:p>
      <w:pPr>
        <w:spacing w:after="0"/>
        <w:ind w:left="0"/>
        <w:jc w:val="both"/>
      </w:pPr>
      <w:r>
        <w:rPr>
          <w:rFonts w:ascii="Times New Roman"/>
          <w:b w:val="false"/>
          <w:i w:val="false"/>
          <w:color w:val="000000"/>
          <w:sz w:val="28"/>
        </w:rPr>
        <w:t>
      1) налет не менее 1000 часов в качестве пилота вертолета, включаемое в общий налет время полетов на сертифицированном тренажере не превышает 100 часов, из которых не более 25 часов может составлять налет на процедурном тренажере или на тренажере для базовой подготовки к полетам по приборам;</w:t>
      </w:r>
    </w:p>
    <w:bookmarkEnd w:id="555"/>
    <w:bookmarkStart w:name="z575" w:id="556"/>
    <w:p>
      <w:pPr>
        <w:spacing w:after="0"/>
        <w:ind w:left="0"/>
        <w:jc w:val="both"/>
      </w:pPr>
      <w:r>
        <w:rPr>
          <w:rFonts w:ascii="Times New Roman"/>
          <w:b w:val="false"/>
          <w:i w:val="false"/>
          <w:color w:val="000000"/>
          <w:sz w:val="28"/>
        </w:rPr>
        <w:t>
      250 часов в качестве КВС или не менее 70 часов в качестве КВС и необходимое дополнительное время налета - в качестве КВС под наблюдением;</w:t>
      </w:r>
    </w:p>
    <w:bookmarkEnd w:id="556"/>
    <w:bookmarkStart w:name="z576" w:id="557"/>
    <w:p>
      <w:pPr>
        <w:spacing w:after="0"/>
        <w:ind w:left="0"/>
        <w:jc w:val="both"/>
      </w:pPr>
      <w:r>
        <w:rPr>
          <w:rFonts w:ascii="Times New Roman"/>
          <w:b w:val="false"/>
          <w:i w:val="false"/>
          <w:color w:val="000000"/>
          <w:sz w:val="28"/>
        </w:rPr>
        <w:t>
      200 часов по маршруту, из которых не менее 100 часов в качестве КВС под наблюдением;</w:t>
      </w:r>
    </w:p>
    <w:bookmarkEnd w:id="557"/>
    <w:bookmarkStart w:name="z577" w:id="558"/>
    <w:p>
      <w:pPr>
        <w:spacing w:after="0"/>
        <w:ind w:left="0"/>
        <w:jc w:val="both"/>
      </w:pPr>
      <w:r>
        <w:rPr>
          <w:rFonts w:ascii="Times New Roman"/>
          <w:b w:val="false"/>
          <w:i w:val="false"/>
          <w:color w:val="000000"/>
          <w:sz w:val="28"/>
        </w:rPr>
        <w:t>
      30 часов по приборам, из которых не более 10 часов тренажерной подготовки по приборам;</w:t>
      </w:r>
    </w:p>
    <w:bookmarkEnd w:id="558"/>
    <w:bookmarkStart w:name="z578" w:id="559"/>
    <w:p>
      <w:pPr>
        <w:spacing w:after="0"/>
        <w:ind w:left="0"/>
        <w:jc w:val="both"/>
      </w:pPr>
      <w:r>
        <w:rPr>
          <w:rFonts w:ascii="Times New Roman"/>
          <w:b w:val="false"/>
          <w:i w:val="false"/>
          <w:color w:val="000000"/>
          <w:sz w:val="28"/>
        </w:rPr>
        <w:t>
      50 часов ночью в качестве КВС или второго пилота.</w:t>
      </w:r>
    </w:p>
    <w:bookmarkEnd w:id="559"/>
    <w:bookmarkStart w:name="z579" w:id="560"/>
    <w:p>
      <w:pPr>
        <w:spacing w:after="0"/>
        <w:ind w:left="0"/>
        <w:jc w:val="both"/>
      </w:pPr>
      <w:r>
        <w:rPr>
          <w:rFonts w:ascii="Times New Roman"/>
          <w:b w:val="false"/>
          <w:i w:val="false"/>
          <w:color w:val="000000"/>
          <w:sz w:val="28"/>
        </w:rPr>
        <w:t>
      2) прохождение летной подготовки, согласно требований к пилоту коммерческой авиации вертолета.</w:t>
      </w:r>
    </w:p>
    <w:bookmarkEnd w:id="560"/>
    <w:bookmarkStart w:name="z580" w:id="561"/>
    <w:p>
      <w:pPr>
        <w:spacing w:after="0"/>
        <w:ind w:left="0"/>
        <w:jc w:val="left"/>
      </w:pPr>
      <w:r>
        <w:rPr>
          <w:rFonts w:ascii="Times New Roman"/>
          <w:b/>
          <w:i w:val="false"/>
          <w:color w:val="000000"/>
        </w:rPr>
        <w:t xml:space="preserve"> Глава 8. Квалификационные требования к штурману</w:t>
      </w:r>
    </w:p>
    <w:bookmarkEnd w:id="561"/>
    <w:bookmarkStart w:name="z581" w:id="562"/>
    <w:p>
      <w:pPr>
        <w:spacing w:after="0"/>
        <w:ind w:left="0"/>
        <w:jc w:val="both"/>
      </w:pPr>
      <w:r>
        <w:rPr>
          <w:rFonts w:ascii="Times New Roman"/>
          <w:b w:val="false"/>
          <w:i w:val="false"/>
          <w:color w:val="000000"/>
          <w:sz w:val="28"/>
        </w:rPr>
        <w:t>
      39. Кандидату на получение свидетельства штурмана предъявляются следующие квалификационные требования:</w:t>
      </w:r>
    </w:p>
    <w:bookmarkEnd w:id="562"/>
    <w:bookmarkStart w:name="z582" w:id="563"/>
    <w:p>
      <w:pPr>
        <w:spacing w:after="0"/>
        <w:ind w:left="0"/>
        <w:jc w:val="both"/>
      </w:pPr>
      <w:r>
        <w:rPr>
          <w:rFonts w:ascii="Times New Roman"/>
          <w:b w:val="false"/>
          <w:i w:val="false"/>
          <w:color w:val="000000"/>
          <w:sz w:val="28"/>
        </w:rPr>
        <w:t>
      1) возраст - старше 18 лет;</w:t>
      </w:r>
    </w:p>
    <w:bookmarkEnd w:id="563"/>
    <w:bookmarkStart w:name="z583" w:id="564"/>
    <w:p>
      <w:pPr>
        <w:spacing w:after="0"/>
        <w:ind w:left="0"/>
        <w:jc w:val="both"/>
      </w:pPr>
      <w:r>
        <w:rPr>
          <w:rFonts w:ascii="Times New Roman"/>
          <w:b w:val="false"/>
          <w:i w:val="false"/>
          <w:color w:val="000000"/>
          <w:sz w:val="28"/>
        </w:rPr>
        <w:t>
      2) действующее медицинское заключение 2 класса;</w:t>
      </w:r>
    </w:p>
    <w:bookmarkEnd w:id="564"/>
    <w:bookmarkStart w:name="z584" w:id="565"/>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в сертифицированном АУЦ в объеме не менее 500 часов или 170 часов (при наличии опыта) и демонстрация уровня теоретических знаний, в следующих областях:</w:t>
      </w:r>
    </w:p>
    <w:bookmarkEnd w:id="565"/>
    <w:bookmarkStart w:name="z585" w:id="566"/>
    <w:p>
      <w:pPr>
        <w:spacing w:after="0"/>
        <w:ind w:left="0"/>
        <w:jc w:val="both"/>
      </w:pPr>
      <w:r>
        <w:rPr>
          <w:rFonts w:ascii="Times New Roman"/>
          <w:b w:val="false"/>
          <w:i w:val="false"/>
          <w:color w:val="000000"/>
          <w:sz w:val="28"/>
        </w:rPr>
        <w:t xml:space="preserve">
      правила и положения, касающиеся обладателя свидетельства штурмана; </w:t>
      </w:r>
    </w:p>
    <w:bookmarkEnd w:id="566"/>
    <w:bookmarkStart w:name="z586" w:id="567"/>
    <w:p>
      <w:pPr>
        <w:spacing w:after="0"/>
        <w:ind w:left="0"/>
        <w:jc w:val="both"/>
      </w:pPr>
      <w:r>
        <w:rPr>
          <w:rFonts w:ascii="Times New Roman"/>
          <w:b w:val="false"/>
          <w:i w:val="false"/>
          <w:color w:val="000000"/>
          <w:sz w:val="28"/>
        </w:rPr>
        <w:t>
      соответствующие практики и правила обслуживания воздушного движения;</w:t>
      </w:r>
    </w:p>
    <w:bookmarkEnd w:id="567"/>
    <w:bookmarkStart w:name="z587" w:id="568"/>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пространства Республики Казахстан и деятельности авиации, в части касающихся выполнения полетов;</w:t>
      </w:r>
    </w:p>
    <w:bookmarkEnd w:id="568"/>
    <w:bookmarkStart w:name="z588" w:id="569"/>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воздушного судна;</w:t>
      </w:r>
    </w:p>
    <w:bookmarkEnd w:id="569"/>
    <w:bookmarkStart w:name="z589" w:id="570"/>
    <w:p>
      <w:pPr>
        <w:spacing w:after="0"/>
        <w:ind w:left="0"/>
        <w:jc w:val="both"/>
      </w:pPr>
      <w:r>
        <w:rPr>
          <w:rFonts w:ascii="Times New Roman"/>
          <w:b w:val="false"/>
          <w:i w:val="false"/>
          <w:color w:val="000000"/>
          <w:sz w:val="28"/>
        </w:rPr>
        <w:t>
      использование взлетно-посадочных и других характеристик, включая правила управления в крейсерском режиме;</w:t>
      </w:r>
    </w:p>
    <w:bookmarkEnd w:id="570"/>
    <w:bookmarkStart w:name="z590" w:id="571"/>
    <w:p>
      <w:pPr>
        <w:spacing w:after="0"/>
        <w:ind w:left="0"/>
        <w:jc w:val="both"/>
      </w:pPr>
      <w:r>
        <w:rPr>
          <w:rFonts w:ascii="Times New Roman"/>
          <w:b w:val="false"/>
          <w:i w:val="false"/>
          <w:color w:val="000000"/>
          <w:sz w:val="28"/>
        </w:rPr>
        <w:t>
      предполетное планирование и оперативное планирование полета по маршруту, подготовка и представление планов полета для целей ОВД, соответствующие правила обслуживания воздушного движения, порядок установки высотомера;</w:t>
      </w:r>
    </w:p>
    <w:bookmarkEnd w:id="571"/>
    <w:bookmarkStart w:name="z591" w:id="572"/>
    <w:p>
      <w:pPr>
        <w:spacing w:after="0"/>
        <w:ind w:left="0"/>
        <w:jc w:val="both"/>
      </w:pPr>
      <w:r>
        <w:rPr>
          <w:rFonts w:ascii="Times New Roman"/>
          <w:b w:val="false"/>
          <w:i w:val="false"/>
          <w:color w:val="000000"/>
          <w:sz w:val="28"/>
        </w:rPr>
        <w:t>
      возможностей человека применительно к штурману, включая принципы контроля факторов угроз и ошибок;</w:t>
      </w:r>
    </w:p>
    <w:bookmarkEnd w:id="572"/>
    <w:bookmarkStart w:name="z592" w:id="573"/>
    <w:p>
      <w:pPr>
        <w:spacing w:after="0"/>
        <w:ind w:left="0"/>
        <w:jc w:val="both"/>
      </w:pPr>
      <w:r>
        <w:rPr>
          <w:rFonts w:ascii="Times New Roman"/>
          <w:b w:val="false"/>
          <w:i w:val="false"/>
          <w:color w:val="000000"/>
          <w:sz w:val="28"/>
        </w:rPr>
        <w:t>
      понимание и практическое применение авиационных метеорологических сводок, карт и прогнозов, коды и сокращения; правила получения и использование метеорологической информации перед полетом и во время полета, измерение высоты;</w:t>
      </w:r>
    </w:p>
    <w:bookmarkEnd w:id="573"/>
    <w:bookmarkStart w:name="z593" w:id="574"/>
    <w:p>
      <w:pPr>
        <w:spacing w:after="0"/>
        <w:ind w:left="0"/>
        <w:jc w:val="both"/>
      </w:pPr>
      <w:r>
        <w:rPr>
          <w:rFonts w:ascii="Times New Roman"/>
          <w:b w:val="false"/>
          <w:i w:val="false"/>
          <w:color w:val="000000"/>
          <w:sz w:val="28"/>
        </w:rPr>
        <w:t>
      авиационная метеорология, климатология соответствующих районов, с точки зрения ее влияния на авиацию, перемещение областей низкого и высокого давления, структура фронтов, возникновение и характеристики особых явлений погоды, которые влияют на условия взлета, полета по маршруту и посадки;</w:t>
      </w:r>
    </w:p>
    <w:bookmarkEnd w:id="574"/>
    <w:bookmarkStart w:name="z594" w:id="575"/>
    <w:p>
      <w:pPr>
        <w:spacing w:after="0"/>
        <w:ind w:left="0"/>
        <w:jc w:val="both"/>
      </w:pPr>
      <w:r>
        <w:rPr>
          <w:rFonts w:ascii="Times New Roman"/>
          <w:b w:val="false"/>
          <w:i w:val="false"/>
          <w:color w:val="000000"/>
          <w:sz w:val="28"/>
        </w:rPr>
        <w:t>
      методы счисления пути, полеты по изобарической поверхности и правила астронавигации, использование аэронавигационных карт, радионавигационных средств и систем зональной навигации, особые навигационные требования в отношении полетов по маршрутам большой протяженности;</w:t>
      </w:r>
    </w:p>
    <w:bookmarkEnd w:id="575"/>
    <w:bookmarkStart w:name="z595" w:id="576"/>
    <w:p>
      <w:pPr>
        <w:spacing w:after="0"/>
        <w:ind w:left="0"/>
        <w:jc w:val="both"/>
      </w:pPr>
      <w:r>
        <w:rPr>
          <w:rFonts w:ascii="Times New Roman"/>
          <w:b w:val="false"/>
          <w:i w:val="false"/>
          <w:color w:val="000000"/>
          <w:sz w:val="28"/>
        </w:rPr>
        <w:t>
      использование, ограничения и эксплуатационная надежность авиационного электронного и приборного оборудования, необходимого для навигации воздушного судна;</w:t>
      </w:r>
    </w:p>
    <w:bookmarkEnd w:id="576"/>
    <w:bookmarkStart w:name="z596" w:id="577"/>
    <w:p>
      <w:pPr>
        <w:spacing w:after="0"/>
        <w:ind w:left="0"/>
        <w:jc w:val="both"/>
      </w:pPr>
      <w:r>
        <w:rPr>
          <w:rFonts w:ascii="Times New Roman"/>
          <w:b w:val="false"/>
          <w:i w:val="false"/>
          <w:color w:val="000000"/>
          <w:sz w:val="28"/>
        </w:rPr>
        <w:t>
      использование, точность и надежность навигационных систем, применяемых на этапах вылета, полета по маршруту и захода на посадку; опознавание радионавигационных средств;</w:t>
      </w:r>
    </w:p>
    <w:bookmarkEnd w:id="577"/>
    <w:bookmarkStart w:name="z597" w:id="578"/>
    <w:p>
      <w:pPr>
        <w:spacing w:after="0"/>
        <w:ind w:left="0"/>
        <w:jc w:val="both"/>
      </w:pPr>
      <w:r>
        <w:rPr>
          <w:rFonts w:ascii="Times New Roman"/>
          <w:b w:val="false"/>
          <w:i w:val="false"/>
          <w:color w:val="000000"/>
          <w:sz w:val="28"/>
        </w:rPr>
        <w:t>
      принципы, характеристики и использование автономных систем и систем, ориентированных на внешние средства; работа бортового оборудования;</w:t>
      </w:r>
    </w:p>
    <w:bookmarkEnd w:id="578"/>
    <w:bookmarkStart w:name="z598" w:id="579"/>
    <w:p>
      <w:pPr>
        <w:spacing w:after="0"/>
        <w:ind w:left="0"/>
        <w:jc w:val="both"/>
      </w:pPr>
      <w:r>
        <w:rPr>
          <w:rFonts w:ascii="Times New Roman"/>
          <w:b w:val="false"/>
          <w:i w:val="false"/>
          <w:color w:val="000000"/>
          <w:sz w:val="28"/>
        </w:rPr>
        <w:t>
      небесная сфера, включая движение небесных светил, их выбор и распознавание в целях определения местонахождения воздушного судна в полете; тарировка сектантов; заполнение навигационной документации;</w:t>
      </w:r>
    </w:p>
    <w:bookmarkEnd w:id="579"/>
    <w:bookmarkStart w:name="z599" w:id="580"/>
    <w:p>
      <w:pPr>
        <w:spacing w:after="0"/>
        <w:ind w:left="0"/>
        <w:jc w:val="both"/>
      </w:pPr>
      <w:r>
        <w:rPr>
          <w:rFonts w:ascii="Times New Roman"/>
          <w:b w:val="false"/>
          <w:i w:val="false"/>
          <w:color w:val="000000"/>
          <w:sz w:val="28"/>
        </w:rPr>
        <w:t>
      определения, единицы измерения и формулы, используемые в аэронавигации;</w:t>
      </w:r>
    </w:p>
    <w:bookmarkEnd w:id="580"/>
    <w:bookmarkStart w:name="z600" w:id="581"/>
    <w:p>
      <w:pPr>
        <w:spacing w:after="0"/>
        <w:ind w:left="0"/>
        <w:jc w:val="both"/>
      </w:pPr>
      <w:r>
        <w:rPr>
          <w:rFonts w:ascii="Times New Roman"/>
          <w:b w:val="false"/>
          <w:i w:val="false"/>
          <w:color w:val="000000"/>
          <w:sz w:val="28"/>
        </w:rPr>
        <w:t>
      понимание и использование такой аэронавигационной документации, как сборник аэронавигационной информации, существенные изменения в</w:t>
      </w:r>
      <w:r>
        <w:rPr>
          <w:rFonts w:ascii="Times New Roman"/>
          <w:b w:val="false"/>
          <w:i w:val="false"/>
          <w:color w:val="000000"/>
          <w:sz w:val="28"/>
        </w:rPr>
        <w:t xml:space="preserve"> аэронавигационной обстановке, авиационные коды, сокращения и карты вылета, полета по маршруту, снижения и захода на посадку по приборам;</w:t>
      </w:r>
    </w:p>
    <w:bookmarkEnd w:id="581"/>
    <w:bookmarkStart w:name="z602" w:id="582"/>
    <w:p>
      <w:pPr>
        <w:spacing w:after="0"/>
        <w:ind w:left="0"/>
        <w:jc w:val="both"/>
      </w:pPr>
      <w:r>
        <w:rPr>
          <w:rFonts w:ascii="Times New Roman"/>
          <w:b w:val="false"/>
          <w:i w:val="false"/>
          <w:color w:val="000000"/>
          <w:sz w:val="28"/>
        </w:rPr>
        <w:t>
      основы полета;</w:t>
      </w:r>
    </w:p>
    <w:bookmarkEnd w:id="582"/>
    <w:bookmarkStart w:name="z603" w:id="583"/>
    <w:p>
      <w:pPr>
        <w:spacing w:after="0"/>
        <w:ind w:left="0"/>
        <w:jc w:val="both"/>
      </w:pPr>
      <w:r>
        <w:rPr>
          <w:rFonts w:ascii="Times New Roman"/>
          <w:b w:val="false"/>
          <w:i w:val="false"/>
          <w:color w:val="000000"/>
          <w:sz w:val="28"/>
        </w:rPr>
        <w:t>
      правила ведения связи и фразеология;</w:t>
      </w:r>
    </w:p>
    <w:bookmarkEnd w:id="583"/>
    <w:bookmarkStart w:name="z604" w:id="584"/>
    <w:p>
      <w:pPr>
        <w:spacing w:after="0"/>
        <w:ind w:left="0"/>
        <w:jc w:val="both"/>
      </w:pPr>
      <w:r>
        <w:rPr>
          <w:rFonts w:ascii="Times New Roman"/>
          <w:b w:val="false"/>
          <w:i w:val="false"/>
          <w:color w:val="000000"/>
          <w:sz w:val="28"/>
        </w:rPr>
        <w:t>
      4) способность выполнять обязанности штурмана ВС с уровнем компетенции, соответствующим правам, предоставляемым штурману, а также умение:</w:t>
      </w:r>
    </w:p>
    <w:bookmarkEnd w:id="584"/>
    <w:bookmarkStart w:name="z605" w:id="585"/>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585"/>
    <w:bookmarkStart w:name="z606" w:id="586"/>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586"/>
    <w:bookmarkStart w:name="z607" w:id="587"/>
    <w:p>
      <w:pPr>
        <w:spacing w:after="0"/>
        <w:ind w:left="0"/>
        <w:jc w:val="both"/>
      </w:pPr>
      <w:r>
        <w:rPr>
          <w:rFonts w:ascii="Times New Roman"/>
          <w:b w:val="false"/>
          <w:i w:val="false"/>
          <w:color w:val="000000"/>
          <w:sz w:val="28"/>
        </w:rPr>
        <w:t>
      применять знания в области аэронавигации;</w:t>
      </w:r>
    </w:p>
    <w:bookmarkEnd w:id="587"/>
    <w:bookmarkStart w:name="z608" w:id="588"/>
    <w:p>
      <w:pPr>
        <w:spacing w:after="0"/>
        <w:ind w:left="0"/>
        <w:jc w:val="both"/>
      </w:pPr>
      <w:r>
        <w:rPr>
          <w:rFonts w:ascii="Times New Roman"/>
          <w:b w:val="false"/>
          <w:i w:val="false"/>
          <w:color w:val="000000"/>
          <w:sz w:val="28"/>
        </w:rPr>
        <w:t>
      выполнять все обязанности члена единого экипажа;</w:t>
      </w:r>
    </w:p>
    <w:bookmarkEnd w:id="588"/>
    <w:bookmarkStart w:name="z609" w:id="589"/>
    <w:p>
      <w:pPr>
        <w:spacing w:after="0"/>
        <w:ind w:left="0"/>
        <w:jc w:val="both"/>
      </w:pPr>
      <w:r>
        <w:rPr>
          <w:rFonts w:ascii="Times New Roman"/>
          <w:b w:val="false"/>
          <w:i w:val="false"/>
          <w:color w:val="000000"/>
          <w:sz w:val="28"/>
        </w:rPr>
        <w:t>
      осуществлять действенное общение с другими членами летного экипажа.</w:t>
      </w:r>
    </w:p>
    <w:bookmarkEnd w:id="589"/>
    <w:bookmarkStart w:name="z610" w:id="590"/>
    <w:p>
      <w:pPr>
        <w:spacing w:after="0"/>
        <w:ind w:left="0"/>
        <w:jc w:val="both"/>
      </w:pPr>
      <w:r>
        <w:rPr>
          <w:rFonts w:ascii="Times New Roman"/>
          <w:b w:val="false"/>
          <w:i w:val="false"/>
          <w:color w:val="000000"/>
          <w:sz w:val="28"/>
        </w:rPr>
        <w:t>
      5) налет не менее 200 часов, выполняя функции штурмана, на воздушных судах, выполняющих полеты по маршруту, включая не менее 30 часов полетов в ночное время.</w:t>
      </w:r>
    </w:p>
    <w:bookmarkEnd w:id="590"/>
    <w:bookmarkStart w:name="z611" w:id="591"/>
    <w:p>
      <w:pPr>
        <w:spacing w:after="0"/>
        <w:ind w:left="0"/>
        <w:jc w:val="both"/>
      </w:pPr>
      <w:r>
        <w:rPr>
          <w:rFonts w:ascii="Times New Roman"/>
          <w:b w:val="false"/>
          <w:i w:val="false"/>
          <w:color w:val="000000"/>
          <w:sz w:val="28"/>
        </w:rPr>
        <w:t>
      6) способность удовлетворительно определять в полете местонахождение ВС и использовать данную информацию для осуществления навигации воздушного судна следующим образом:</w:t>
      </w:r>
    </w:p>
    <w:bookmarkEnd w:id="591"/>
    <w:bookmarkStart w:name="z612" w:id="592"/>
    <w:p>
      <w:pPr>
        <w:spacing w:after="0"/>
        <w:ind w:left="0"/>
        <w:jc w:val="both"/>
      </w:pPr>
      <w:r>
        <w:rPr>
          <w:rFonts w:ascii="Times New Roman"/>
          <w:b w:val="false"/>
          <w:i w:val="false"/>
          <w:color w:val="000000"/>
          <w:sz w:val="28"/>
        </w:rPr>
        <w:t>
      ночью – не менее 25 раз методом астрономических наблюдений;</w:t>
      </w:r>
    </w:p>
    <w:bookmarkEnd w:id="592"/>
    <w:bookmarkStart w:name="z613" w:id="593"/>
    <w:p>
      <w:pPr>
        <w:spacing w:after="0"/>
        <w:ind w:left="0"/>
        <w:jc w:val="both"/>
      </w:pPr>
      <w:r>
        <w:rPr>
          <w:rFonts w:ascii="Times New Roman"/>
          <w:b w:val="false"/>
          <w:i w:val="false"/>
          <w:color w:val="000000"/>
          <w:sz w:val="28"/>
        </w:rPr>
        <w:t>
      днем – не менее 25 раз методом астрономических наблюдений в сочетании с использованием автономных навигационных систем и навигационных систем, ориентированных на внешние средства.</w:t>
      </w:r>
    </w:p>
    <w:bookmarkEnd w:id="593"/>
    <w:bookmarkStart w:name="z614" w:id="594"/>
    <w:p>
      <w:pPr>
        <w:spacing w:after="0"/>
        <w:ind w:left="0"/>
        <w:jc w:val="both"/>
      </w:pPr>
      <w:r>
        <w:rPr>
          <w:rFonts w:ascii="Times New Roman"/>
          <w:b w:val="false"/>
          <w:i w:val="false"/>
          <w:color w:val="000000"/>
          <w:sz w:val="28"/>
        </w:rPr>
        <w:t>
      40. Штурман осуществляет функции на любом типе воздушного судна, при осуществлении радиотелефонной связи, штурман должен продемонстрировать способность говорить на языке, используемом в радиотелефонной связи.</w:t>
      </w:r>
    </w:p>
    <w:bookmarkEnd w:id="594"/>
    <w:bookmarkStart w:name="z615" w:id="595"/>
    <w:p>
      <w:pPr>
        <w:spacing w:after="0"/>
        <w:ind w:left="0"/>
        <w:jc w:val="left"/>
      </w:pPr>
      <w:r>
        <w:rPr>
          <w:rFonts w:ascii="Times New Roman"/>
          <w:b/>
          <w:i w:val="false"/>
          <w:color w:val="000000"/>
        </w:rPr>
        <w:t xml:space="preserve"> Глава 9. Квалификационные требования к бортинженеру (бортмеханику)</w:t>
      </w:r>
    </w:p>
    <w:bookmarkEnd w:id="595"/>
    <w:bookmarkStart w:name="z616" w:id="596"/>
    <w:p>
      <w:pPr>
        <w:spacing w:after="0"/>
        <w:ind w:left="0"/>
        <w:jc w:val="both"/>
      </w:pPr>
      <w:r>
        <w:rPr>
          <w:rFonts w:ascii="Times New Roman"/>
          <w:b w:val="false"/>
          <w:i w:val="false"/>
          <w:color w:val="000000"/>
          <w:sz w:val="28"/>
        </w:rPr>
        <w:t>
      41. Кандидату на получение свидетельства бортинженера (бортмеханика) предъявляются следующие квалификационные требования:</w:t>
      </w:r>
    </w:p>
    <w:bookmarkEnd w:id="596"/>
    <w:bookmarkStart w:name="z617" w:id="597"/>
    <w:p>
      <w:pPr>
        <w:spacing w:after="0"/>
        <w:ind w:left="0"/>
        <w:jc w:val="both"/>
      </w:pPr>
      <w:r>
        <w:rPr>
          <w:rFonts w:ascii="Times New Roman"/>
          <w:b w:val="false"/>
          <w:i w:val="false"/>
          <w:color w:val="000000"/>
          <w:sz w:val="28"/>
        </w:rPr>
        <w:t>
      1) возраст - старше 18 лет;</w:t>
      </w:r>
    </w:p>
    <w:bookmarkEnd w:id="597"/>
    <w:bookmarkStart w:name="z618" w:id="598"/>
    <w:p>
      <w:pPr>
        <w:spacing w:after="0"/>
        <w:ind w:left="0"/>
        <w:jc w:val="both"/>
      </w:pPr>
      <w:r>
        <w:rPr>
          <w:rFonts w:ascii="Times New Roman"/>
          <w:b w:val="false"/>
          <w:i w:val="false"/>
          <w:color w:val="000000"/>
          <w:sz w:val="28"/>
        </w:rPr>
        <w:t>
      2) действующее медицинское заключение 2 класса;</w:t>
      </w:r>
    </w:p>
    <w:bookmarkEnd w:id="598"/>
    <w:bookmarkStart w:name="z619" w:id="599"/>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в сертифицированном АУЦ в объеме не менее 200 часов и демонстрация уровня теоретических знаний, в следующих областях:</w:t>
      </w:r>
    </w:p>
    <w:bookmarkEnd w:id="599"/>
    <w:bookmarkStart w:name="z620" w:id="600"/>
    <w:p>
      <w:pPr>
        <w:spacing w:after="0"/>
        <w:ind w:left="0"/>
        <w:jc w:val="both"/>
      </w:pPr>
      <w:r>
        <w:rPr>
          <w:rFonts w:ascii="Times New Roman"/>
          <w:b w:val="false"/>
          <w:i w:val="false"/>
          <w:color w:val="000000"/>
          <w:sz w:val="28"/>
        </w:rPr>
        <w:t>
      правила и положения, касающиеся обладателя свидетельства бортинженера, правила и положения, регулирующие эксплуатацию гражданских воздушных судов в части обязанностей бортинженера;</w:t>
      </w:r>
    </w:p>
    <w:bookmarkEnd w:id="600"/>
    <w:bookmarkStart w:name="z621" w:id="601"/>
    <w:p>
      <w:pPr>
        <w:spacing w:after="0"/>
        <w:ind w:left="0"/>
        <w:jc w:val="both"/>
      </w:pPr>
      <w:r>
        <w:rPr>
          <w:rFonts w:ascii="Times New Roman"/>
          <w:b w:val="false"/>
          <w:i w:val="false"/>
          <w:color w:val="000000"/>
          <w:sz w:val="28"/>
        </w:rPr>
        <w:t>
      основные принципы устройства двигателей, газотурбинных и/или</w:t>
      </w:r>
      <w:r>
        <w:rPr>
          <w:rFonts w:ascii="Times New Roman"/>
          <w:b w:val="false"/>
          <w:i w:val="false"/>
          <w:color w:val="000000"/>
          <w:sz w:val="28"/>
        </w:rPr>
        <w:t xml:space="preserve"> поршневых двигателей, характеристики топлива, топливные системы, включая регулирование подачи топлива, смазочные материалы и системы смазки, форсажные камеры и системы впрыска, назначение и принципы работы систем зажигания и запуска двигателей;</w:t>
      </w:r>
    </w:p>
    <w:bookmarkEnd w:id="601"/>
    <w:bookmarkStart w:name="z623" w:id="602"/>
    <w:p>
      <w:pPr>
        <w:spacing w:after="0"/>
        <w:ind w:left="0"/>
        <w:jc w:val="both"/>
      </w:pPr>
      <w:r>
        <w:rPr>
          <w:rFonts w:ascii="Times New Roman"/>
          <w:b w:val="false"/>
          <w:i w:val="false"/>
          <w:color w:val="000000"/>
          <w:sz w:val="28"/>
        </w:rPr>
        <w:t>
      принципы работы, правила эксплуатации и ограничения двигателей воздушных судов; влияние атмосферных условий на характеристики двигателей;</w:t>
      </w:r>
    </w:p>
    <w:bookmarkEnd w:id="602"/>
    <w:bookmarkStart w:name="z624" w:id="603"/>
    <w:p>
      <w:pPr>
        <w:spacing w:after="0"/>
        <w:ind w:left="0"/>
        <w:jc w:val="both"/>
      </w:pPr>
      <w:r>
        <w:rPr>
          <w:rFonts w:ascii="Times New Roman"/>
          <w:b w:val="false"/>
          <w:i w:val="false"/>
          <w:color w:val="000000"/>
          <w:sz w:val="28"/>
        </w:rPr>
        <w:t>
      планеры, органы управления, конструкции, колесные шасси, тормоза и противоюзовые устройства, ресурс по коррозии и усталости материалов; обнаружение повреждений и дефектов конструкции;</w:t>
      </w:r>
    </w:p>
    <w:bookmarkEnd w:id="603"/>
    <w:bookmarkStart w:name="z625" w:id="604"/>
    <w:p>
      <w:pPr>
        <w:spacing w:after="0"/>
        <w:ind w:left="0"/>
        <w:jc w:val="both"/>
      </w:pPr>
      <w:r>
        <w:rPr>
          <w:rFonts w:ascii="Times New Roman"/>
          <w:b w:val="false"/>
          <w:i w:val="false"/>
          <w:color w:val="000000"/>
          <w:sz w:val="28"/>
        </w:rPr>
        <w:t>
      противообледенительные и водоотталкивающие системы;</w:t>
      </w:r>
    </w:p>
    <w:bookmarkEnd w:id="604"/>
    <w:bookmarkStart w:name="z626" w:id="605"/>
    <w:p>
      <w:pPr>
        <w:spacing w:after="0"/>
        <w:ind w:left="0"/>
        <w:jc w:val="both"/>
      </w:pPr>
      <w:r>
        <w:rPr>
          <w:rFonts w:ascii="Times New Roman"/>
          <w:b w:val="false"/>
          <w:i w:val="false"/>
          <w:color w:val="000000"/>
          <w:sz w:val="28"/>
        </w:rPr>
        <w:t>
      системы наддува и кондиционирования воздуха, кислородные системы;</w:t>
      </w:r>
    </w:p>
    <w:bookmarkEnd w:id="605"/>
    <w:bookmarkStart w:name="z627" w:id="606"/>
    <w:p>
      <w:pPr>
        <w:spacing w:after="0"/>
        <w:ind w:left="0"/>
        <w:jc w:val="both"/>
      </w:pPr>
      <w:r>
        <w:rPr>
          <w:rFonts w:ascii="Times New Roman"/>
          <w:b w:val="false"/>
          <w:i w:val="false"/>
          <w:color w:val="000000"/>
          <w:sz w:val="28"/>
        </w:rPr>
        <w:t>
      гидравлические и пневматические системы;</w:t>
      </w:r>
    </w:p>
    <w:bookmarkEnd w:id="606"/>
    <w:bookmarkStart w:name="z628" w:id="607"/>
    <w:p>
      <w:pPr>
        <w:spacing w:after="0"/>
        <w:ind w:left="0"/>
        <w:jc w:val="both"/>
      </w:pPr>
      <w:r>
        <w:rPr>
          <w:rFonts w:ascii="Times New Roman"/>
          <w:b w:val="false"/>
          <w:i w:val="false"/>
          <w:color w:val="000000"/>
          <w:sz w:val="28"/>
        </w:rPr>
        <w:t>
      основы электротехники, электрические системы постоянного и переменного тока, системы электропроводки воздушных судов, металлизация и экранирование;</w:t>
      </w:r>
    </w:p>
    <w:bookmarkEnd w:id="607"/>
    <w:bookmarkStart w:name="z629" w:id="608"/>
    <w:p>
      <w:pPr>
        <w:spacing w:after="0"/>
        <w:ind w:left="0"/>
        <w:jc w:val="both"/>
      </w:pPr>
      <w:r>
        <w:rPr>
          <w:rFonts w:ascii="Times New Roman"/>
          <w:b w:val="false"/>
          <w:i w:val="false"/>
          <w:color w:val="000000"/>
          <w:sz w:val="28"/>
        </w:rPr>
        <w:t>
      принципы работы приборного оборудования, компасов, автопилотов, связного радиооборудования, радионавигационных и радиолокационных средств, систем управления полетом, дисплеев и авиационного электронного оборудования;</w:t>
      </w:r>
    </w:p>
    <w:bookmarkEnd w:id="608"/>
    <w:bookmarkStart w:name="z630" w:id="609"/>
    <w:p>
      <w:pPr>
        <w:spacing w:after="0"/>
        <w:ind w:left="0"/>
        <w:jc w:val="both"/>
      </w:pPr>
      <w:r>
        <w:rPr>
          <w:rFonts w:ascii="Times New Roman"/>
          <w:b w:val="false"/>
          <w:i w:val="false"/>
          <w:color w:val="000000"/>
          <w:sz w:val="28"/>
        </w:rPr>
        <w:t>
      ограничения соответствующих воздушных судов;</w:t>
      </w:r>
    </w:p>
    <w:bookmarkEnd w:id="609"/>
    <w:bookmarkStart w:name="z631" w:id="610"/>
    <w:p>
      <w:pPr>
        <w:spacing w:after="0"/>
        <w:ind w:left="0"/>
        <w:jc w:val="both"/>
      </w:pPr>
      <w:r>
        <w:rPr>
          <w:rFonts w:ascii="Times New Roman"/>
          <w:b w:val="false"/>
          <w:i w:val="false"/>
          <w:color w:val="000000"/>
          <w:sz w:val="28"/>
        </w:rPr>
        <w:t>
      системы пожарной сигнализации и противопожарные системы;</w:t>
      </w:r>
    </w:p>
    <w:bookmarkEnd w:id="610"/>
    <w:bookmarkStart w:name="z632" w:id="611"/>
    <w:p>
      <w:pPr>
        <w:spacing w:after="0"/>
        <w:ind w:left="0"/>
        <w:jc w:val="both"/>
      </w:pPr>
      <w:r>
        <w:rPr>
          <w:rFonts w:ascii="Times New Roman"/>
          <w:b w:val="false"/>
          <w:i w:val="false"/>
          <w:color w:val="000000"/>
          <w:sz w:val="28"/>
        </w:rPr>
        <w:t>
      использование и проверка исправности оборудования и систем соответствующих воздушных судов;</w:t>
      </w:r>
    </w:p>
    <w:bookmarkEnd w:id="611"/>
    <w:bookmarkStart w:name="z633" w:id="612"/>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и характеристики управляемости воздушного судна; расчеты массы и центровки;</w:t>
      </w:r>
    </w:p>
    <w:bookmarkEnd w:id="612"/>
    <w:bookmarkStart w:name="z634" w:id="613"/>
    <w:p>
      <w:pPr>
        <w:spacing w:after="0"/>
        <w:ind w:left="0"/>
        <w:jc w:val="both"/>
      </w:pPr>
      <w:r>
        <w:rPr>
          <w:rFonts w:ascii="Times New Roman"/>
          <w:b w:val="false"/>
          <w:i w:val="false"/>
          <w:color w:val="000000"/>
          <w:sz w:val="28"/>
        </w:rPr>
        <w:t>
      использование и практическое применение данных о летно-технических характеристиках, включая правила управления в крейсерском режиме;</w:t>
      </w:r>
    </w:p>
    <w:bookmarkEnd w:id="613"/>
    <w:bookmarkStart w:name="z635" w:id="614"/>
    <w:p>
      <w:pPr>
        <w:spacing w:after="0"/>
        <w:ind w:left="0"/>
        <w:jc w:val="both"/>
      </w:pPr>
      <w:r>
        <w:rPr>
          <w:rFonts w:ascii="Times New Roman"/>
          <w:b w:val="false"/>
          <w:i w:val="false"/>
          <w:color w:val="000000"/>
          <w:sz w:val="28"/>
        </w:rPr>
        <w:t>
      эксплуатационные аспекты метеорологии;</w:t>
      </w:r>
    </w:p>
    <w:bookmarkEnd w:id="614"/>
    <w:bookmarkStart w:name="z636" w:id="615"/>
    <w:p>
      <w:pPr>
        <w:spacing w:after="0"/>
        <w:ind w:left="0"/>
        <w:jc w:val="both"/>
      </w:pPr>
      <w:r>
        <w:rPr>
          <w:rFonts w:ascii="Times New Roman"/>
          <w:b w:val="false"/>
          <w:i w:val="false"/>
          <w:color w:val="000000"/>
          <w:sz w:val="28"/>
        </w:rPr>
        <w:t>
      основы навигации, принцип работы и эксплуатация автономных систем;</w:t>
      </w:r>
    </w:p>
    <w:bookmarkEnd w:id="615"/>
    <w:bookmarkStart w:name="z637" w:id="616"/>
    <w:p>
      <w:pPr>
        <w:spacing w:after="0"/>
        <w:ind w:left="0"/>
        <w:jc w:val="both"/>
      </w:pPr>
      <w:r>
        <w:rPr>
          <w:rFonts w:ascii="Times New Roman"/>
          <w:b w:val="false"/>
          <w:i w:val="false"/>
          <w:color w:val="000000"/>
          <w:sz w:val="28"/>
        </w:rPr>
        <w:t>
      возможности человека применительно к бортинженеру, включая принципы контроля факторов угрозы и ошибок;</w:t>
      </w:r>
    </w:p>
    <w:bookmarkEnd w:id="616"/>
    <w:bookmarkStart w:name="z638" w:id="617"/>
    <w:p>
      <w:pPr>
        <w:spacing w:after="0"/>
        <w:ind w:left="0"/>
        <w:jc w:val="both"/>
      </w:pPr>
      <w:r>
        <w:rPr>
          <w:rFonts w:ascii="Times New Roman"/>
          <w:b w:val="false"/>
          <w:i w:val="false"/>
          <w:color w:val="000000"/>
          <w:sz w:val="28"/>
        </w:rPr>
        <w:t>
      принципы технического обслуживания, правила поддержания летной годности, дефектация, предполетные осмотры, меры предосторожности при заправке топливом и применение внешних источников питания; установленное оборудование и системы кабины;</w:t>
      </w:r>
    </w:p>
    <w:bookmarkEnd w:id="617"/>
    <w:bookmarkStart w:name="z639" w:id="618"/>
    <w:p>
      <w:pPr>
        <w:spacing w:after="0"/>
        <w:ind w:left="0"/>
        <w:jc w:val="both"/>
      </w:pPr>
      <w:r>
        <w:rPr>
          <w:rFonts w:ascii="Times New Roman"/>
          <w:b w:val="false"/>
          <w:i w:val="false"/>
          <w:color w:val="000000"/>
          <w:sz w:val="28"/>
        </w:rPr>
        <w:t>
      порядок действий в нормальных, особых и аварийных условиях;</w:t>
      </w:r>
    </w:p>
    <w:bookmarkEnd w:id="618"/>
    <w:bookmarkStart w:name="z640" w:id="619"/>
    <w:p>
      <w:pPr>
        <w:spacing w:after="0"/>
        <w:ind w:left="0"/>
        <w:jc w:val="both"/>
      </w:pPr>
      <w:r>
        <w:rPr>
          <w:rFonts w:ascii="Times New Roman"/>
          <w:b w:val="false"/>
          <w:i w:val="false"/>
          <w:color w:val="000000"/>
          <w:sz w:val="28"/>
        </w:rPr>
        <w:t>
      эксплуатационные правила грузовых перевозок и перевозки опасных грузов;</w:t>
      </w:r>
    </w:p>
    <w:bookmarkEnd w:id="619"/>
    <w:bookmarkStart w:name="z641" w:id="620"/>
    <w:p>
      <w:pPr>
        <w:spacing w:after="0"/>
        <w:ind w:left="0"/>
        <w:jc w:val="both"/>
      </w:pPr>
      <w:r>
        <w:rPr>
          <w:rFonts w:ascii="Times New Roman"/>
          <w:b w:val="false"/>
          <w:i w:val="false"/>
          <w:color w:val="000000"/>
          <w:sz w:val="28"/>
        </w:rPr>
        <w:t>
      основы аэродинамики;</w:t>
      </w:r>
    </w:p>
    <w:bookmarkEnd w:id="620"/>
    <w:bookmarkStart w:name="z642" w:id="621"/>
    <w:p>
      <w:pPr>
        <w:spacing w:after="0"/>
        <w:ind w:left="0"/>
        <w:jc w:val="both"/>
      </w:pPr>
      <w:r>
        <w:rPr>
          <w:rFonts w:ascii="Times New Roman"/>
          <w:b w:val="false"/>
          <w:i w:val="false"/>
          <w:color w:val="000000"/>
          <w:sz w:val="28"/>
        </w:rPr>
        <w:t>
      правила ведения связи и фразеология.</w:t>
      </w:r>
    </w:p>
    <w:bookmarkEnd w:id="621"/>
    <w:bookmarkStart w:name="z643" w:id="622"/>
    <w:p>
      <w:pPr>
        <w:spacing w:after="0"/>
        <w:ind w:left="0"/>
        <w:jc w:val="both"/>
      </w:pPr>
      <w:r>
        <w:rPr>
          <w:rFonts w:ascii="Times New Roman"/>
          <w:b w:val="false"/>
          <w:i w:val="false"/>
          <w:color w:val="000000"/>
          <w:sz w:val="28"/>
        </w:rPr>
        <w:t>
      4) эксплуатационный опыт работы, накопленный при выполнении</w:t>
      </w:r>
      <w:r>
        <w:rPr>
          <w:rFonts w:ascii="Times New Roman"/>
          <w:b w:val="false"/>
          <w:i w:val="false"/>
          <w:color w:val="000000"/>
          <w:sz w:val="28"/>
        </w:rPr>
        <w:t xml:space="preserve"> обязанностей бортинженера (бортмеханика) под контролем бортинженера (бортмеханика) - инструктора, в следующих областях:</w:t>
      </w:r>
    </w:p>
    <w:bookmarkEnd w:id="622"/>
    <w:bookmarkStart w:name="z645" w:id="623"/>
    <w:p>
      <w:pPr>
        <w:spacing w:after="0"/>
        <w:ind w:left="0"/>
        <w:jc w:val="both"/>
      </w:pPr>
      <w:r>
        <w:rPr>
          <w:rFonts w:ascii="Times New Roman"/>
          <w:b w:val="false"/>
          <w:i w:val="false"/>
          <w:color w:val="000000"/>
          <w:sz w:val="28"/>
        </w:rPr>
        <w:t>
      предполетные осмотры;</w:t>
      </w:r>
    </w:p>
    <w:bookmarkEnd w:id="623"/>
    <w:bookmarkStart w:name="z646" w:id="624"/>
    <w:p>
      <w:pPr>
        <w:spacing w:after="0"/>
        <w:ind w:left="0"/>
        <w:jc w:val="both"/>
      </w:pPr>
      <w:r>
        <w:rPr>
          <w:rFonts w:ascii="Times New Roman"/>
          <w:b w:val="false"/>
          <w:i w:val="false"/>
          <w:color w:val="000000"/>
          <w:sz w:val="28"/>
        </w:rPr>
        <w:t>
      правила заправки топливом, регулирование расходов топлива;</w:t>
      </w:r>
    </w:p>
    <w:bookmarkEnd w:id="624"/>
    <w:bookmarkStart w:name="z647" w:id="625"/>
    <w:p>
      <w:pPr>
        <w:spacing w:after="0"/>
        <w:ind w:left="0"/>
        <w:jc w:val="both"/>
      </w:pPr>
      <w:r>
        <w:rPr>
          <w:rFonts w:ascii="Times New Roman"/>
          <w:b w:val="false"/>
          <w:i w:val="false"/>
          <w:color w:val="000000"/>
          <w:sz w:val="28"/>
        </w:rPr>
        <w:t>
      проверка документов по техническому обслуживанию;</w:t>
      </w:r>
    </w:p>
    <w:bookmarkEnd w:id="625"/>
    <w:bookmarkStart w:name="z648" w:id="626"/>
    <w:p>
      <w:pPr>
        <w:spacing w:after="0"/>
        <w:ind w:left="0"/>
        <w:jc w:val="both"/>
      </w:pPr>
      <w:r>
        <w:rPr>
          <w:rFonts w:ascii="Times New Roman"/>
          <w:b w:val="false"/>
          <w:i w:val="false"/>
          <w:color w:val="000000"/>
          <w:sz w:val="28"/>
        </w:rPr>
        <w:t>
      обычные действия в кабине экипажа на всех этапах полета;</w:t>
      </w:r>
    </w:p>
    <w:bookmarkEnd w:id="626"/>
    <w:bookmarkStart w:name="z649" w:id="627"/>
    <w:p>
      <w:pPr>
        <w:spacing w:after="0"/>
        <w:ind w:left="0"/>
        <w:jc w:val="both"/>
      </w:pPr>
      <w:r>
        <w:rPr>
          <w:rFonts w:ascii="Times New Roman"/>
          <w:b w:val="false"/>
          <w:i w:val="false"/>
          <w:color w:val="000000"/>
          <w:sz w:val="28"/>
        </w:rPr>
        <w:t>
      координация действий экипажа и порядок действий в случае потери членами экипажа трудоспособности;</w:t>
      </w:r>
    </w:p>
    <w:bookmarkEnd w:id="627"/>
    <w:bookmarkStart w:name="z650" w:id="628"/>
    <w:p>
      <w:pPr>
        <w:spacing w:after="0"/>
        <w:ind w:left="0"/>
        <w:jc w:val="both"/>
      </w:pPr>
      <w:r>
        <w:rPr>
          <w:rFonts w:ascii="Times New Roman"/>
          <w:b w:val="false"/>
          <w:i w:val="false"/>
          <w:color w:val="000000"/>
          <w:sz w:val="28"/>
        </w:rPr>
        <w:t>
      дефектация;</w:t>
      </w:r>
    </w:p>
    <w:bookmarkEnd w:id="628"/>
    <w:bookmarkStart w:name="z651" w:id="629"/>
    <w:p>
      <w:pPr>
        <w:spacing w:after="0"/>
        <w:ind w:left="0"/>
        <w:jc w:val="both"/>
      </w:pPr>
      <w:r>
        <w:rPr>
          <w:rFonts w:ascii="Times New Roman"/>
          <w:b w:val="false"/>
          <w:i w:val="false"/>
          <w:color w:val="000000"/>
          <w:sz w:val="28"/>
        </w:rPr>
        <w:t>
      распознавание отклонений в функционировании бортовых систем;</w:t>
      </w:r>
    </w:p>
    <w:bookmarkEnd w:id="629"/>
    <w:bookmarkStart w:name="z652" w:id="630"/>
    <w:p>
      <w:pPr>
        <w:spacing w:after="0"/>
        <w:ind w:left="0"/>
        <w:jc w:val="both"/>
      </w:pPr>
      <w:r>
        <w:rPr>
          <w:rFonts w:ascii="Times New Roman"/>
          <w:b w:val="false"/>
          <w:i w:val="false"/>
          <w:color w:val="000000"/>
          <w:sz w:val="28"/>
        </w:rPr>
        <w:t>
      применение особых и альтернативных (резервных) процедур;</w:t>
      </w:r>
    </w:p>
    <w:bookmarkEnd w:id="630"/>
    <w:bookmarkStart w:name="z653" w:id="631"/>
    <w:p>
      <w:pPr>
        <w:spacing w:after="0"/>
        <w:ind w:left="0"/>
        <w:jc w:val="both"/>
      </w:pPr>
      <w:r>
        <w:rPr>
          <w:rFonts w:ascii="Times New Roman"/>
          <w:b w:val="false"/>
          <w:i w:val="false"/>
          <w:color w:val="000000"/>
          <w:sz w:val="28"/>
        </w:rPr>
        <w:t>
      распознавание аварийной обстановки;</w:t>
      </w:r>
    </w:p>
    <w:bookmarkEnd w:id="631"/>
    <w:bookmarkStart w:name="z654" w:id="632"/>
    <w:p>
      <w:pPr>
        <w:spacing w:after="0"/>
        <w:ind w:left="0"/>
        <w:jc w:val="both"/>
      </w:pPr>
      <w:r>
        <w:rPr>
          <w:rFonts w:ascii="Times New Roman"/>
          <w:b w:val="false"/>
          <w:i w:val="false"/>
          <w:color w:val="000000"/>
          <w:sz w:val="28"/>
        </w:rPr>
        <w:t>
      применение соответствующего порядка действий в аварийной обстановке.</w:t>
      </w:r>
    </w:p>
    <w:bookmarkEnd w:id="632"/>
    <w:bookmarkStart w:name="z655" w:id="633"/>
    <w:p>
      <w:pPr>
        <w:spacing w:after="0"/>
        <w:ind w:left="0"/>
        <w:jc w:val="both"/>
      </w:pPr>
      <w:r>
        <w:rPr>
          <w:rFonts w:ascii="Times New Roman"/>
          <w:b w:val="false"/>
          <w:i w:val="false"/>
          <w:color w:val="000000"/>
          <w:sz w:val="28"/>
        </w:rPr>
        <w:t>
      5) способность выполнять в качестве бортинженера (бортмеханика) воздушного судна обязанности и правила, с уровнем компетенции, соответствующим правам бортинженера (бортмеханика), а также умение:</w:t>
      </w:r>
    </w:p>
    <w:bookmarkEnd w:id="633"/>
    <w:bookmarkStart w:name="z656" w:id="634"/>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634"/>
    <w:bookmarkStart w:name="z657" w:id="635"/>
    <w:p>
      <w:pPr>
        <w:spacing w:after="0"/>
        <w:ind w:left="0"/>
        <w:jc w:val="both"/>
      </w:pPr>
      <w:r>
        <w:rPr>
          <w:rFonts w:ascii="Times New Roman"/>
          <w:b w:val="false"/>
          <w:i w:val="false"/>
          <w:color w:val="000000"/>
          <w:sz w:val="28"/>
        </w:rPr>
        <w:t>
      использовать бортовые системы с учетом характеристик и ограничений воздушного судна;</w:t>
      </w:r>
    </w:p>
    <w:bookmarkEnd w:id="635"/>
    <w:bookmarkStart w:name="z658" w:id="636"/>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636"/>
    <w:bookmarkStart w:name="z659" w:id="637"/>
    <w:p>
      <w:pPr>
        <w:spacing w:after="0"/>
        <w:ind w:left="0"/>
        <w:jc w:val="both"/>
      </w:pPr>
      <w:r>
        <w:rPr>
          <w:rFonts w:ascii="Times New Roman"/>
          <w:b w:val="false"/>
          <w:i w:val="false"/>
          <w:color w:val="000000"/>
          <w:sz w:val="28"/>
        </w:rPr>
        <w:t>
      применять знания в области аэронавигации;</w:t>
      </w:r>
    </w:p>
    <w:bookmarkEnd w:id="637"/>
    <w:bookmarkStart w:name="z660" w:id="638"/>
    <w:p>
      <w:pPr>
        <w:spacing w:after="0"/>
        <w:ind w:left="0"/>
        <w:jc w:val="both"/>
      </w:pPr>
      <w:r>
        <w:rPr>
          <w:rFonts w:ascii="Times New Roman"/>
          <w:b w:val="false"/>
          <w:i w:val="false"/>
          <w:color w:val="000000"/>
          <w:sz w:val="28"/>
        </w:rPr>
        <w:t>
      выполнять все обязанности члена единого экипажа таким образом, чтобы гарантировать успешные результаты;</w:t>
      </w:r>
    </w:p>
    <w:bookmarkEnd w:id="638"/>
    <w:bookmarkStart w:name="z661" w:id="639"/>
    <w:p>
      <w:pPr>
        <w:spacing w:after="0"/>
        <w:ind w:left="0"/>
        <w:jc w:val="both"/>
      </w:pPr>
      <w:r>
        <w:rPr>
          <w:rFonts w:ascii="Times New Roman"/>
          <w:b w:val="false"/>
          <w:i w:val="false"/>
          <w:color w:val="000000"/>
          <w:sz w:val="28"/>
        </w:rPr>
        <w:t>
      осуществлять действенное общение с другими членами летного экипажа.</w:t>
      </w:r>
    </w:p>
    <w:bookmarkEnd w:id="639"/>
    <w:bookmarkStart w:name="z662" w:id="640"/>
    <w:p>
      <w:pPr>
        <w:spacing w:after="0"/>
        <w:ind w:left="0"/>
        <w:jc w:val="both"/>
      </w:pPr>
      <w:r>
        <w:rPr>
          <w:rFonts w:ascii="Times New Roman"/>
          <w:b w:val="false"/>
          <w:i w:val="false"/>
          <w:color w:val="000000"/>
          <w:sz w:val="28"/>
        </w:rPr>
        <w:t>
      42. Бортинженер (бортмеханик) осуществляет функции на любых типах ВС, на которых продемонстрировал уровень знаний и умений, которые применяются для обеспечения безопасности полетов данных типов ВС.</w:t>
      </w:r>
    </w:p>
    <w:bookmarkEnd w:id="640"/>
    <w:bookmarkStart w:name="z663" w:id="641"/>
    <w:p>
      <w:pPr>
        <w:spacing w:after="0"/>
        <w:ind w:left="0"/>
        <w:jc w:val="left"/>
      </w:pPr>
      <w:r>
        <w:rPr>
          <w:rFonts w:ascii="Times New Roman"/>
          <w:b/>
          <w:i w:val="false"/>
          <w:color w:val="000000"/>
        </w:rPr>
        <w:t xml:space="preserve"> Глава 10. Квалификационные требования к бортрадисту</w:t>
      </w:r>
    </w:p>
    <w:bookmarkEnd w:id="641"/>
    <w:bookmarkStart w:name="z664" w:id="642"/>
    <w:p>
      <w:pPr>
        <w:spacing w:after="0"/>
        <w:ind w:left="0"/>
        <w:jc w:val="both"/>
      </w:pPr>
      <w:r>
        <w:rPr>
          <w:rFonts w:ascii="Times New Roman"/>
          <w:b w:val="false"/>
          <w:i w:val="false"/>
          <w:color w:val="000000"/>
          <w:sz w:val="28"/>
        </w:rPr>
        <w:t>
      43. Кандидату на получение свидетельства бортрадиста предъявляются следующие квалификационные требования:</w:t>
      </w:r>
    </w:p>
    <w:bookmarkEnd w:id="642"/>
    <w:bookmarkStart w:name="z665" w:id="643"/>
    <w:p>
      <w:pPr>
        <w:spacing w:after="0"/>
        <w:ind w:left="0"/>
        <w:jc w:val="both"/>
      </w:pPr>
      <w:r>
        <w:rPr>
          <w:rFonts w:ascii="Times New Roman"/>
          <w:b w:val="false"/>
          <w:i w:val="false"/>
          <w:color w:val="000000"/>
          <w:sz w:val="28"/>
        </w:rPr>
        <w:t>
      1) возраст - старше 18 лет;</w:t>
      </w:r>
    </w:p>
    <w:bookmarkEnd w:id="643"/>
    <w:bookmarkStart w:name="z666" w:id="644"/>
    <w:p>
      <w:pPr>
        <w:spacing w:after="0"/>
        <w:ind w:left="0"/>
        <w:jc w:val="both"/>
      </w:pPr>
      <w:r>
        <w:rPr>
          <w:rFonts w:ascii="Times New Roman"/>
          <w:b w:val="false"/>
          <w:i w:val="false"/>
          <w:color w:val="000000"/>
          <w:sz w:val="28"/>
        </w:rPr>
        <w:t>
      2) действующее медицинское заключение 2 класса;</w:t>
      </w:r>
    </w:p>
    <w:bookmarkEnd w:id="644"/>
    <w:bookmarkStart w:name="z667" w:id="645"/>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в сертифицированном АУЦ в объеме не менее 100 часов и демонстрация уровня теоретических знаний, в следующих областях:</w:t>
      </w:r>
    </w:p>
    <w:bookmarkEnd w:id="645"/>
    <w:bookmarkStart w:name="z668" w:id="646"/>
    <w:p>
      <w:pPr>
        <w:spacing w:after="0"/>
        <w:ind w:left="0"/>
        <w:jc w:val="both"/>
      </w:pPr>
      <w:r>
        <w:rPr>
          <w:rFonts w:ascii="Times New Roman"/>
          <w:b w:val="false"/>
          <w:i w:val="false"/>
          <w:color w:val="000000"/>
          <w:sz w:val="28"/>
        </w:rPr>
        <w:t>
      правила и положения, относящиеся к обладателю свидетельства бортрадиста;</w:t>
      </w:r>
    </w:p>
    <w:bookmarkEnd w:id="646"/>
    <w:bookmarkStart w:name="z669" w:id="647"/>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пространства Республики Казахстан и деятельности авиации, в части касающихся выполнения полетов и технического обслуживания;</w:t>
      </w:r>
    </w:p>
    <w:bookmarkEnd w:id="647"/>
    <w:bookmarkStart w:name="z670" w:id="648"/>
    <w:p>
      <w:pPr>
        <w:spacing w:after="0"/>
        <w:ind w:left="0"/>
        <w:jc w:val="both"/>
      </w:pPr>
      <w:r>
        <w:rPr>
          <w:rFonts w:ascii="Times New Roman"/>
          <w:b w:val="false"/>
          <w:i w:val="false"/>
          <w:color w:val="000000"/>
          <w:sz w:val="28"/>
        </w:rPr>
        <w:t>
      радиооборудование и его эксплуатация;</w:t>
      </w:r>
    </w:p>
    <w:bookmarkEnd w:id="648"/>
    <w:bookmarkStart w:name="z671" w:id="649"/>
    <w:p>
      <w:pPr>
        <w:spacing w:after="0"/>
        <w:ind w:left="0"/>
        <w:jc w:val="both"/>
      </w:pPr>
      <w:r>
        <w:rPr>
          <w:rFonts w:ascii="Times New Roman"/>
          <w:b w:val="false"/>
          <w:i w:val="false"/>
          <w:color w:val="000000"/>
          <w:sz w:val="28"/>
        </w:rPr>
        <w:t>
      электрооборудование ВС и его эксплуатация;</w:t>
      </w:r>
    </w:p>
    <w:bookmarkEnd w:id="649"/>
    <w:bookmarkStart w:name="z672" w:id="650"/>
    <w:p>
      <w:pPr>
        <w:spacing w:after="0"/>
        <w:ind w:left="0"/>
        <w:jc w:val="both"/>
      </w:pPr>
      <w:r>
        <w:rPr>
          <w:rFonts w:ascii="Times New Roman"/>
          <w:b w:val="false"/>
          <w:i w:val="false"/>
          <w:color w:val="000000"/>
          <w:sz w:val="28"/>
        </w:rPr>
        <w:t>
      назначение средств сбора полетной информации, решаемых ими задачи, правила эксплуатации;</w:t>
      </w:r>
    </w:p>
    <w:bookmarkEnd w:id="650"/>
    <w:bookmarkStart w:name="z673" w:id="651"/>
    <w:p>
      <w:pPr>
        <w:spacing w:after="0"/>
        <w:ind w:left="0"/>
        <w:jc w:val="both"/>
      </w:pPr>
      <w:r>
        <w:rPr>
          <w:rFonts w:ascii="Times New Roman"/>
          <w:b w:val="false"/>
          <w:i w:val="false"/>
          <w:color w:val="000000"/>
          <w:sz w:val="28"/>
        </w:rPr>
        <w:t>
      назначение аварийно-спасательного снаряжения ВС, правила эксплуатации;</w:t>
      </w:r>
    </w:p>
    <w:bookmarkEnd w:id="651"/>
    <w:bookmarkStart w:name="z674" w:id="652"/>
    <w:p>
      <w:pPr>
        <w:spacing w:after="0"/>
        <w:ind w:left="0"/>
        <w:jc w:val="both"/>
      </w:pPr>
      <w:r>
        <w:rPr>
          <w:rFonts w:ascii="Times New Roman"/>
          <w:b w:val="false"/>
          <w:i w:val="false"/>
          <w:color w:val="000000"/>
          <w:sz w:val="28"/>
        </w:rPr>
        <w:t>
      основные метеорологические элементы, явлений и связанных с ними эксплуатационные аспекты;</w:t>
      </w:r>
    </w:p>
    <w:bookmarkEnd w:id="652"/>
    <w:bookmarkStart w:name="z675" w:id="653"/>
    <w:p>
      <w:pPr>
        <w:spacing w:after="0"/>
        <w:ind w:left="0"/>
        <w:jc w:val="both"/>
      </w:pPr>
      <w:r>
        <w:rPr>
          <w:rFonts w:ascii="Times New Roman"/>
          <w:b w:val="false"/>
          <w:i w:val="false"/>
          <w:color w:val="000000"/>
          <w:sz w:val="28"/>
        </w:rPr>
        <w:t>
      опасные для полетов метеорологические явления, особые условия погоды и связанные с ними эксплуатационные аспекты;</w:t>
      </w:r>
    </w:p>
    <w:bookmarkEnd w:id="653"/>
    <w:bookmarkStart w:name="z676" w:id="654"/>
    <w:p>
      <w:pPr>
        <w:spacing w:after="0"/>
        <w:ind w:left="0"/>
        <w:jc w:val="both"/>
      </w:pPr>
      <w:r>
        <w:rPr>
          <w:rFonts w:ascii="Times New Roman"/>
          <w:b w:val="false"/>
          <w:i w:val="false"/>
          <w:color w:val="000000"/>
          <w:sz w:val="28"/>
        </w:rPr>
        <w:t>
      практическая работа с метеорологическими кодами и прогнозами;</w:t>
      </w:r>
    </w:p>
    <w:bookmarkEnd w:id="654"/>
    <w:bookmarkStart w:name="z677" w:id="655"/>
    <w:p>
      <w:pPr>
        <w:spacing w:after="0"/>
        <w:ind w:left="0"/>
        <w:jc w:val="both"/>
      </w:pPr>
      <w:r>
        <w:rPr>
          <w:rFonts w:ascii="Times New Roman"/>
          <w:b w:val="false"/>
          <w:i w:val="false"/>
          <w:color w:val="000000"/>
          <w:sz w:val="28"/>
        </w:rPr>
        <w:t>
      возможности человека применительно к бортрадисту, включая принципы контроля факторов угроз и ошибок;</w:t>
      </w:r>
    </w:p>
    <w:bookmarkEnd w:id="655"/>
    <w:bookmarkStart w:name="z678" w:id="656"/>
    <w:p>
      <w:pPr>
        <w:spacing w:after="0"/>
        <w:ind w:left="0"/>
        <w:jc w:val="both"/>
      </w:pPr>
      <w:r>
        <w:rPr>
          <w:rFonts w:ascii="Times New Roman"/>
          <w:b w:val="false"/>
          <w:i w:val="false"/>
          <w:color w:val="000000"/>
          <w:sz w:val="28"/>
        </w:rPr>
        <w:t>
      правила ведения радиосвязи и фразеология;</w:t>
      </w:r>
    </w:p>
    <w:bookmarkEnd w:id="656"/>
    <w:bookmarkStart w:name="z679" w:id="657"/>
    <w:p>
      <w:pPr>
        <w:spacing w:after="0"/>
        <w:ind w:left="0"/>
        <w:jc w:val="both"/>
      </w:pPr>
      <w:r>
        <w:rPr>
          <w:rFonts w:ascii="Times New Roman"/>
          <w:b w:val="false"/>
          <w:i w:val="false"/>
          <w:color w:val="000000"/>
          <w:sz w:val="28"/>
        </w:rPr>
        <w:t>
      телеграфная азбука, прием на слух сигналов азбуки Морзе;</w:t>
      </w:r>
    </w:p>
    <w:bookmarkEnd w:id="657"/>
    <w:bookmarkStart w:name="z680" w:id="658"/>
    <w:p>
      <w:pPr>
        <w:spacing w:after="0"/>
        <w:ind w:left="0"/>
        <w:jc w:val="both"/>
      </w:pPr>
      <w:r>
        <w:rPr>
          <w:rFonts w:ascii="Times New Roman"/>
          <w:b w:val="false"/>
          <w:i w:val="false"/>
          <w:color w:val="000000"/>
          <w:sz w:val="28"/>
        </w:rPr>
        <w:t>
      применение и передача корреспонденции телеграфным ключом.</w:t>
      </w:r>
    </w:p>
    <w:bookmarkEnd w:id="658"/>
    <w:bookmarkStart w:name="z681" w:id="659"/>
    <w:p>
      <w:pPr>
        <w:spacing w:after="0"/>
        <w:ind w:left="0"/>
        <w:jc w:val="both"/>
      </w:pPr>
      <w:r>
        <w:rPr>
          <w:rFonts w:ascii="Times New Roman"/>
          <w:b w:val="false"/>
          <w:i w:val="false"/>
          <w:color w:val="000000"/>
          <w:sz w:val="28"/>
        </w:rPr>
        <w:t>
      4) налет не менее 100 часов в качестве бортрадиста на ВС, в которое включает не более 50 часов налета, полученного на летном тренажере, имитирующем реальные условия полета.</w:t>
      </w:r>
    </w:p>
    <w:bookmarkEnd w:id="659"/>
    <w:bookmarkStart w:name="z682" w:id="660"/>
    <w:p>
      <w:pPr>
        <w:spacing w:after="0"/>
        <w:ind w:left="0"/>
        <w:jc w:val="both"/>
      </w:pPr>
      <w:r>
        <w:rPr>
          <w:rFonts w:ascii="Times New Roman"/>
          <w:b w:val="false"/>
          <w:i w:val="false"/>
          <w:color w:val="000000"/>
          <w:sz w:val="28"/>
        </w:rPr>
        <w:t>
      44. Бортрадист осуществляет функции на любых типах ВС, на которых продемонстрировал знания и умения, указанные в настоящих Квалификационных требованиях.</w:t>
      </w:r>
    </w:p>
    <w:bookmarkEnd w:id="660"/>
    <w:bookmarkStart w:name="z683" w:id="661"/>
    <w:p>
      <w:pPr>
        <w:spacing w:after="0"/>
        <w:ind w:left="0"/>
        <w:jc w:val="left"/>
      </w:pPr>
      <w:r>
        <w:rPr>
          <w:rFonts w:ascii="Times New Roman"/>
          <w:b/>
          <w:i w:val="false"/>
          <w:color w:val="000000"/>
        </w:rPr>
        <w:t xml:space="preserve"> Глава 11. Квалификационные требования к специалисту по техническому обслуживанию воздушных судов</w:t>
      </w:r>
    </w:p>
    <w:bookmarkEnd w:id="661"/>
    <w:bookmarkStart w:name="z684" w:id="662"/>
    <w:p>
      <w:pPr>
        <w:spacing w:after="0"/>
        <w:ind w:left="0"/>
        <w:jc w:val="both"/>
      </w:pPr>
      <w:r>
        <w:rPr>
          <w:rFonts w:ascii="Times New Roman"/>
          <w:b w:val="false"/>
          <w:i w:val="false"/>
          <w:color w:val="000000"/>
          <w:sz w:val="28"/>
        </w:rPr>
        <w:t>
      45. Кандидату на получение свидетельства специалиста по ТО ВС предъявляются следующие квалификационные требования:</w:t>
      </w:r>
    </w:p>
    <w:bookmarkEnd w:id="662"/>
    <w:bookmarkStart w:name="z685" w:id="663"/>
    <w:p>
      <w:pPr>
        <w:spacing w:after="0"/>
        <w:ind w:left="0"/>
        <w:jc w:val="both"/>
      </w:pPr>
      <w:r>
        <w:rPr>
          <w:rFonts w:ascii="Times New Roman"/>
          <w:b w:val="false"/>
          <w:i w:val="false"/>
          <w:color w:val="000000"/>
          <w:sz w:val="28"/>
        </w:rPr>
        <w:t>
      1) возраст - старше 18 лет;</w:t>
      </w:r>
    </w:p>
    <w:bookmarkEnd w:id="663"/>
    <w:bookmarkStart w:name="z686" w:id="664"/>
    <w:p>
      <w:pPr>
        <w:spacing w:after="0"/>
        <w:ind w:left="0"/>
        <w:jc w:val="both"/>
      </w:pPr>
      <w:r>
        <w:rPr>
          <w:rFonts w:ascii="Times New Roman"/>
          <w:b w:val="false"/>
          <w:i w:val="false"/>
          <w:color w:val="000000"/>
          <w:sz w:val="28"/>
        </w:rPr>
        <w:t>
      2) прохождение медицинской комиссии на пригодность по состоянию здоровья к выполнению профессиональных функций;</w:t>
      </w:r>
    </w:p>
    <w:bookmarkEnd w:id="664"/>
    <w:bookmarkStart w:name="z687" w:id="665"/>
    <w:p>
      <w:pPr>
        <w:spacing w:after="0"/>
        <w:ind w:left="0"/>
        <w:jc w:val="both"/>
      </w:pPr>
      <w:r>
        <w:rPr>
          <w:rFonts w:ascii="Times New Roman"/>
          <w:b w:val="false"/>
          <w:i w:val="false"/>
          <w:color w:val="000000"/>
          <w:sz w:val="28"/>
        </w:rPr>
        <w:t>
      3) прохождение курсов первоначальной подготовки, включающей теоретические и практические элементы в виде модулей, представленных в типовых программах, путем обучения в авиационных учебных центрах, сертифицированных уполномоченным органом или самостоятельно с демонстрацией уровня теоретических знаний через экзамен в уполномоченном органе или сертифицированном учебном центре, а также оценки отдельных модулей практического элемента аттестующим специалистом (оценщиком) при</w:t>
      </w:r>
      <w:r>
        <w:rPr>
          <w:rFonts w:ascii="Times New Roman"/>
          <w:b w:val="false"/>
          <w:i w:val="false"/>
          <w:color w:val="000000"/>
          <w:sz w:val="28"/>
        </w:rPr>
        <w:t xml:space="preserve"> обучении в сертифицированном АУЦ и демонстрация знаний в следующих областях:</w:t>
      </w:r>
    </w:p>
    <w:bookmarkEnd w:id="665"/>
    <w:bookmarkStart w:name="z689" w:id="666"/>
    <w:p>
      <w:pPr>
        <w:spacing w:after="0"/>
        <w:ind w:left="0"/>
        <w:jc w:val="both"/>
      </w:pPr>
      <w:r>
        <w:rPr>
          <w:rFonts w:ascii="Times New Roman"/>
          <w:b w:val="false"/>
          <w:i w:val="false"/>
          <w:color w:val="000000"/>
          <w:sz w:val="28"/>
        </w:rPr>
        <w:t>
      законодательство Республики Казахстан и международное авиационное законодательство в области использования воздушного пространства и деятельности авиации в части технического обслуживания ВС, поддержания летной годности ВС, обучения персонала, занятого в ТО ВС, выдачи, продления свидетельств специалистов по ТО ВС и внесения в них квалификационных отметок (Модуль 10RK);</w:t>
      </w:r>
    </w:p>
    <w:bookmarkEnd w:id="666"/>
    <w:bookmarkStart w:name="z690" w:id="667"/>
    <w:p>
      <w:pPr>
        <w:spacing w:after="0"/>
        <w:ind w:left="0"/>
        <w:jc w:val="both"/>
      </w:pPr>
      <w:r>
        <w:rPr>
          <w:rFonts w:ascii="Times New Roman"/>
          <w:b w:val="false"/>
          <w:i w:val="false"/>
          <w:color w:val="000000"/>
          <w:sz w:val="28"/>
        </w:rPr>
        <w:t>
      основы математики, единицы измерения, фундаментальные принципы и теоретические основы физики и химии, имеющие отношение к ТО ВС;</w:t>
      </w:r>
    </w:p>
    <w:bookmarkEnd w:id="667"/>
    <w:bookmarkStart w:name="z691" w:id="668"/>
    <w:p>
      <w:pPr>
        <w:spacing w:after="0"/>
        <w:ind w:left="0"/>
        <w:jc w:val="both"/>
      </w:pPr>
      <w:r>
        <w:rPr>
          <w:rFonts w:ascii="Times New Roman"/>
          <w:b w:val="false"/>
          <w:i w:val="false"/>
          <w:color w:val="000000"/>
          <w:sz w:val="28"/>
        </w:rPr>
        <w:t>
      характеристики материалов и их применение при проектировании ВС, включая принципы проектирования конструкции и функционирования систем ВС, методы сборки, двигатели и связанные с ними системы, механические, гидравлические, электрические и электронные источники питания; приборное оборудование и системы индикации ВС, системы управления ВС и бортовые системы навигационного и связного оборудования;</w:t>
      </w:r>
    </w:p>
    <w:bookmarkEnd w:id="668"/>
    <w:bookmarkStart w:name="z692" w:id="669"/>
    <w:p>
      <w:pPr>
        <w:spacing w:after="0"/>
        <w:ind w:left="0"/>
        <w:jc w:val="both"/>
      </w:pPr>
      <w:r>
        <w:rPr>
          <w:rFonts w:ascii="Times New Roman"/>
          <w:b w:val="false"/>
          <w:i w:val="false"/>
          <w:color w:val="000000"/>
          <w:sz w:val="28"/>
        </w:rPr>
        <w:t>
      работы, выполнение которых необходимо для поддержания летной годности ВС, включая методы и процедуры капитального ремонта, текущего ремонта, проверки, замены, модификации или устранения дефектов конструкции ВС, его компонентов и систем согласно методикам, предусмотренным в соответствующих руководствах по ТО и РАТ и применяемых в этом случае стандартах летной годности;</w:t>
      </w:r>
    </w:p>
    <w:bookmarkEnd w:id="669"/>
    <w:bookmarkStart w:name="z693" w:id="670"/>
    <w:p>
      <w:pPr>
        <w:spacing w:after="0"/>
        <w:ind w:left="0"/>
        <w:jc w:val="both"/>
      </w:pPr>
      <w:r>
        <w:rPr>
          <w:rFonts w:ascii="Times New Roman"/>
          <w:b w:val="false"/>
          <w:i w:val="false"/>
          <w:color w:val="000000"/>
          <w:sz w:val="28"/>
        </w:rPr>
        <w:t>
      возможности человека, включая принципы контроля фактора угрозы и ошибок, применительно к ТО ВС (Модуль 9);</w:t>
      </w:r>
    </w:p>
    <w:bookmarkEnd w:id="670"/>
    <w:bookmarkStart w:name="z694" w:id="671"/>
    <w:p>
      <w:pPr>
        <w:spacing w:after="0"/>
        <w:ind w:left="0"/>
        <w:jc w:val="both"/>
      </w:pPr>
      <w:r>
        <w:rPr>
          <w:rFonts w:ascii="Times New Roman"/>
          <w:b w:val="false"/>
          <w:i w:val="false"/>
          <w:color w:val="000000"/>
          <w:sz w:val="28"/>
        </w:rPr>
        <w:t xml:space="preserve">
      4) опыт в ТО ВС в соответствии с программой базовых навыков, представленных в типовых программах, при наличии у кандидата на получение свидетельства среднего образования (школы) или любого образования, либо профессиональной подготовки, которые не попадают под определение подпунктах 5) и 6) настоящего пункта: </w:t>
      </w:r>
    </w:p>
    <w:bookmarkEnd w:id="671"/>
    <w:bookmarkStart w:name="z695" w:id="672"/>
    <w:p>
      <w:pPr>
        <w:spacing w:after="0"/>
        <w:ind w:left="0"/>
        <w:jc w:val="both"/>
      </w:pPr>
      <w:r>
        <w:rPr>
          <w:rFonts w:ascii="Times New Roman"/>
          <w:b w:val="false"/>
          <w:i w:val="false"/>
          <w:color w:val="000000"/>
          <w:sz w:val="28"/>
        </w:rPr>
        <w:t>
      для категорий "А", "B3" "B1.2", "B1.4" - 3 года практического опыта ТО ВС в эксплуатации;</w:t>
      </w:r>
    </w:p>
    <w:bookmarkEnd w:id="672"/>
    <w:bookmarkStart w:name="z696" w:id="673"/>
    <w:p>
      <w:pPr>
        <w:spacing w:after="0"/>
        <w:ind w:left="0"/>
        <w:jc w:val="both"/>
      </w:pPr>
      <w:r>
        <w:rPr>
          <w:rFonts w:ascii="Times New Roman"/>
          <w:b w:val="false"/>
          <w:i w:val="false"/>
          <w:color w:val="000000"/>
          <w:sz w:val="28"/>
        </w:rPr>
        <w:t>
      для категории "B2" и подкатегорий "B1.1" и "B1.3" - 5 лет практического опыта ТО ВС в эксплуатации;</w:t>
      </w:r>
    </w:p>
    <w:bookmarkEnd w:id="673"/>
    <w:bookmarkStart w:name="z697" w:id="674"/>
    <w:p>
      <w:pPr>
        <w:spacing w:after="0"/>
        <w:ind w:left="0"/>
        <w:jc w:val="both"/>
      </w:pPr>
      <w:r>
        <w:rPr>
          <w:rFonts w:ascii="Times New Roman"/>
          <w:b w:val="false"/>
          <w:i w:val="false"/>
          <w:color w:val="000000"/>
          <w:sz w:val="28"/>
        </w:rPr>
        <w:t xml:space="preserve">
      5) базовый опыт в ТО ВС в соответствии с программой базовых навыков, представленных в типовых программах при наличии у кандидата на получение свидетельства высшего или среднего технического образования, позволяющее уполномоченному органу рассматривать специалиста как опытного работника в технической профессии: </w:t>
      </w:r>
    </w:p>
    <w:bookmarkEnd w:id="674"/>
    <w:bookmarkStart w:name="z698" w:id="675"/>
    <w:p>
      <w:pPr>
        <w:spacing w:after="0"/>
        <w:ind w:left="0"/>
        <w:jc w:val="both"/>
      </w:pPr>
      <w:r>
        <w:rPr>
          <w:rFonts w:ascii="Times New Roman"/>
          <w:b w:val="false"/>
          <w:i w:val="false"/>
          <w:color w:val="000000"/>
          <w:sz w:val="28"/>
        </w:rPr>
        <w:t>
      для категории "А" и "B3" и подкатегорий "B1.2", "B1.4" - 2 года практического опыта ТО ВС в эксплуатации;</w:t>
      </w:r>
    </w:p>
    <w:bookmarkEnd w:id="675"/>
    <w:bookmarkStart w:name="z699" w:id="676"/>
    <w:p>
      <w:pPr>
        <w:spacing w:after="0"/>
        <w:ind w:left="0"/>
        <w:jc w:val="both"/>
      </w:pPr>
      <w:r>
        <w:rPr>
          <w:rFonts w:ascii="Times New Roman"/>
          <w:b w:val="false"/>
          <w:i w:val="false"/>
          <w:color w:val="000000"/>
          <w:sz w:val="28"/>
        </w:rPr>
        <w:t>
      для категории "B2" и подкатегорий "B1.1"", "B1.3" - 3 года практического опыта ТО ВС в эксплуатации;</w:t>
      </w:r>
    </w:p>
    <w:bookmarkEnd w:id="676"/>
    <w:bookmarkStart w:name="z700" w:id="677"/>
    <w:p>
      <w:pPr>
        <w:spacing w:after="0"/>
        <w:ind w:left="0"/>
        <w:jc w:val="both"/>
      </w:pPr>
      <w:r>
        <w:rPr>
          <w:rFonts w:ascii="Times New Roman"/>
          <w:b w:val="false"/>
          <w:i w:val="false"/>
          <w:color w:val="000000"/>
          <w:sz w:val="28"/>
        </w:rPr>
        <w:t>
      6) базовый опыт в ТО ВС, полученного по программе базовых навыков, представленных в типовых программах при получении кандидатом первоначальной подготовки по программам специалистов по ТО ВС категорий "А", "В1", "В2" и "В3" в сертифицированном авиационном учебном центре:</w:t>
      </w:r>
    </w:p>
    <w:bookmarkEnd w:id="677"/>
    <w:bookmarkStart w:name="z701" w:id="678"/>
    <w:p>
      <w:pPr>
        <w:spacing w:after="0"/>
        <w:ind w:left="0"/>
        <w:jc w:val="both"/>
      </w:pPr>
      <w:r>
        <w:rPr>
          <w:rFonts w:ascii="Times New Roman"/>
          <w:b w:val="false"/>
          <w:i w:val="false"/>
          <w:color w:val="000000"/>
          <w:sz w:val="28"/>
        </w:rPr>
        <w:t>
      для категории "А", подкатегорий "B1.2" и "B1.4 - 1 год практического опыта ТО ВС в эксплуатации;</w:t>
      </w:r>
    </w:p>
    <w:bookmarkEnd w:id="678"/>
    <w:bookmarkStart w:name="z702" w:id="679"/>
    <w:p>
      <w:pPr>
        <w:spacing w:after="0"/>
        <w:ind w:left="0"/>
        <w:jc w:val="both"/>
      </w:pPr>
      <w:r>
        <w:rPr>
          <w:rFonts w:ascii="Times New Roman"/>
          <w:b w:val="false"/>
          <w:i w:val="false"/>
          <w:color w:val="000000"/>
          <w:sz w:val="28"/>
        </w:rPr>
        <w:t>
      для категории "B2" и подкатегорий "B1.1", "B1.3"" - 2 года практического опыта ТО ВС в эксплуатации;</w:t>
      </w:r>
    </w:p>
    <w:bookmarkEnd w:id="679"/>
    <w:bookmarkStart w:name="z703" w:id="680"/>
    <w:p>
      <w:pPr>
        <w:spacing w:after="0"/>
        <w:ind w:left="0"/>
        <w:jc w:val="both"/>
      </w:pPr>
      <w:r>
        <w:rPr>
          <w:rFonts w:ascii="Times New Roman"/>
          <w:b w:val="false"/>
          <w:i w:val="false"/>
          <w:color w:val="000000"/>
          <w:sz w:val="28"/>
        </w:rPr>
        <w:t>
      для категории "В3"- 6 месяцев практического опыта ТО ВС в эксплуатации.</w:t>
      </w:r>
    </w:p>
    <w:bookmarkEnd w:id="680"/>
    <w:bookmarkStart w:name="z704" w:id="681"/>
    <w:p>
      <w:pPr>
        <w:spacing w:after="0"/>
        <w:ind w:left="0"/>
        <w:jc w:val="both"/>
      </w:pPr>
      <w:r>
        <w:rPr>
          <w:rFonts w:ascii="Times New Roman"/>
          <w:b w:val="false"/>
          <w:i w:val="false"/>
          <w:color w:val="000000"/>
          <w:sz w:val="28"/>
        </w:rPr>
        <w:t>
      7) кандидату на получение отметки в приложении к свидетельству (пункт XV) категории "С" для многодвигательных ВС, который получает эту категорию через квалификационные отметки "B1.1", "B1.3" или "B2", - не менее 3 года опыта с использованием привилегий сертифицирующего персонала категории "B1.1", "B1.3" или "B2" или поддерживающего персонала в этих подкатегориях / категории, или их комбинации;</w:t>
      </w:r>
    </w:p>
    <w:bookmarkEnd w:id="681"/>
    <w:bookmarkStart w:name="z705" w:id="682"/>
    <w:p>
      <w:pPr>
        <w:spacing w:after="0"/>
        <w:ind w:left="0"/>
        <w:jc w:val="both"/>
      </w:pPr>
      <w:r>
        <w:rPr>
          <w:rFonts w:ascii="Times New Roman"/>
          <w:b w:val="false"/>
          <w:i w:val="false"/>
          <w:color w:val="000000"/>
          <w:sz w:val="28"/>
        </w:rPr>
        <w:t>
      8) кандидату на получение отметки в приложении к свидетельству (пункт XV) категории "С" для многодвигательных ВС, который получают эту категорию через высшее техническое образование – не менее 3 года опыта работы в организации ТО и РАТ по задачам, напрямую связанным с ТО ВС, включая 6 месяцев работы по наблюдению задач в среде, связанной с базовым (периодическим) ТО ВС;</w:t>
      </w:r>
    </w:p>
    <w:bookmarkEnd w:id="682"/>
    <w:bookmarkStart w:name="z706" w:id="683"/>
    <w:p>
      <w:pPr>
        <w:spacing w:after="0"/>
        <w:ind w:left="0"/>
        <w:jc w:val="both"/>
      </w:pPr>
      <w:r>
        <w:rPr>
          <w:rFonts w:ascii="Times New Roman"/>
          <w:b w:val="false"/>
          <w:i w:val="false"/>
          <w:color w:val="000000"/>
          <w:sz w:val="28"/>
        </w:rPr>
        <w:t xml:space="preserve">
      9) для получения первой отметки категории "С" в графу XII "Rating" свидетельства запрашиваемого типа ВС для любого из специалистов, указанных в подпунктах 7) и 8) настоящего пункта – прохождение теоретического элемента по курсу обучения на тип ВС затребованного типа, для каждой последующей отметки – прохождение общего ознакомительного курса по типу ВС в соответствии с типовой программой; </w:t>
      </w:r>
    </w:p>
    <w:bookmarkEnd w:id="683"/>
    <w:bookmarkStart w:name="z707" w:id="684"/>
    <w:p>
      <w:pPr>
        <w:spacing w:after="0"/>
        <w:ind w:left="0"/>
        <w:jc w:val="both"/>
      </w:pPr>
      <w:r>
        <w:rPr>
          <w:rFonts w:ascii="Times New Roman"/>
          <w:b w:val="false"/>
          <w:i w:val="false"/>
          <w:color w:val="000000"/>
          <w:sz w:val="28"/>
        </w:rPr>
        <w:t>
      10) кандидату на получение отметки в приложении к свидетельству (пункт XV) по категории "С" для ВС иных, чем многодвигательные, который получает эту категорию через квалификационные отметки "B1.2" или "B1.4" - не менее 5 лет опыта с использованием привилегий сертифицирующего персонала категории "В1.2" или "В1.4" или поддерживающего персонала в этих подкатегориях или их комбинации;</w:t>
      </w:r>
    </w:p>
    <w:bookmarkEnd w:id="684"/>
    <w:bookmarkStart w:name="z708" w:id="685"/>
    <w:p>
      <w:pPr>
        <w:spacing w:after="0"/>
        <w:ind w:left="0"/>
        <w:jc w:val="both"/>
      </w:pPr>
      <w:r>
        <w:rPr>
          <w:rFonts w:ascii="Times New Roman"/>
          <w:b w:val="false"/>
          <w:i w:val="false"/>
          <w:color w:val="000000"/>
          <w:sz w:val="28"/>
        </w:rPr>
        <w:t xml:space="preserve">
      11) для специалистов, которые получают отметку категории "С" в приложении к свидетельству (пункт XV) через высшее техническое образование – не менее 3 года опыта в организации по ТО и РАТ, включая 12 месяцев в среде, связанной с базовым (периодическим) ТО ВС; </w:t>
      </w:r>
    </w:p>
    <w:bookmarkEnd w:id="685"/>
    <w:bookmarkStart w:name="z709" w:id="686"/>
    <w:p>
      <w:pPr>
        <w:spacing w:after="0"/>
        <w:ind w:left="0"/>
        <w:jc w:val="both"/>
      </w:pPr>
      <w:r>
        <w:rPr>
          <w:rFonts w:ascii="Times New Roman"/>
          <w:b w:val="false"/>
          <w:i w:val="false"/>
          <w:color w:val="000000"/>
          <w:sz w:val="28"/>
        </w:rPr>
        <w:t>
      12) наблюдение за базовым (периодическим) ТО ВС включает в себя выполнение обязанностей специалистом в подразделениях организации ТО и РАТ по планированию ТО ВС, гарантии качества, по ведению и сохранению записей по ТО ВС / поддержания летной годности, по контролю одобрения запасных частей, работу в отделе технического сервиса / техническом отделе.</w:t>
      </w:r>
    </w:p>
    <w:bookmarkEnd w:id="686"/>
    <w:bookmarkStart w:name="z710" w:id="687"/>
    <w:p>
      <w:pPr>
        <w:spacing w:after="0"/>
        <w:ind w:left="0"/>
        <w:jc w:val="both"/>
      </w:pPr>
      <w:r>
        <w:rPr>
          <w:rFonts w:ascii="Times New Roman"/>
          <w:b w:val="false"/>
          <w:i w:val="false"/>
          <w:color w:val="000000"/>
          <w:sz w:val="28"/>
        </w:rPr>
        <w:t>
      46. При первоначальном получении отметки в свидетельство</w:t>
      </w:r>
      <w:r>
        <w:rPr>
          <w:rFonts w:ascii="Times New Roman"/>
          <w:b w:val="false"/>
          <w:i w:val="false"/>
          <w:color w:val="000000"/>
          <w:sz w:val="28"/>
        </w:rPr>
        <w:t xml:space="preserve"> специалиста ТО ВС, за исключением отметки "В3", требуется не менее 1 года опыта в ТО ВС на ВС по тем категориям/подкатегориям, на которые претендует заявитель (при получении первого рейтинга). Для последующих добавлений категорий/подкатегорий в свидетельство специалиста по ТО ВС, дополнительный последний опыт в ТО ВС может быть не более одного года, но не менее трех месяцев (при получении второго и последующих рейтингов). Требуемый опыт должен зависеть от разницы между имеющейся категорией/подкатегорией и той, на которую претендует специалист по ТО ВС. Такой дополнительный опыт должен стать базовым для новой запрашиваемой категории/подкатегории свидетельства специалиста по ТО ВС.</w:t>
      </w:r>
    </w:p>
    <w:bookmarkEnd w:id="687"/>
    <w:bookmarkStart w:name="z712" w:id="688"/>
    <w:p>
      <w:pPr>
        <w:spacing w:after="0"/>
        <w:ind w:left="0"/>
        <w:jc w:val="both"/>
      </w:pPr>
      <w:r>
        <w:rPr>
          <w:rFonts w:ascii="Times New Roman"/>
          <w:b w:val="false"/>
          <w:i w:val="false"/>
          <w:color w:val="000000"/>
          <w:sz w:val="28"/>
        </w:rPr>
        <w:t xml:space="preserve">
      47. В качестве последнего опыта рассматриваются не менее 6 месяцев от затребованных 12 месяцев, который приобретается в пределах 12 месяцев до даты подачи заявления на свидетельство специалиста по ТО ВС. Остаток последнего опыта приобретается в пределах 7 лет до подачи заявления. Остальной базовый опыт приобретается в пределах 10 лет до подачи заявления. </w:t>
      </w:r>
    </w:p>
    <w:bookmarkEnd w:id="688"/>
    <w:bookmarkStart w:name="z713" w:id="689"/>
    <w:p>
      <w:pPr>
        <w:spacing w:after="0"/>
        <w:ind w:left="0"/>
        <w:jc w:val="both"/>
      </w:pPr>
      <w:r>
        <w:rPr>
          <w:rFonts w:ascii="Times New Roman"/>
          <w:b w:val="false"/>
          <w:i w:val="false"/>
          <w:color w:val="000000"/>
          <w:sz w:val="28"/>
        </w:rPr>
        <w:t>
      48. Несмотря на требования по опыту в ТО и РАТ, опыт полученный в государственной и экспериментальной авиации принимается к рассмотрению, при условии, что такое ТО и РАТ является эквивалентом к требуемому.</w:t>
      </w:r>
    </w:p>
    <w:bookmarkEnd w:id="689"/>
    <w:bookmarkStart w:name="z714" w:id="690"/>
    <w:p>
      <w:pPr>
        <w:spacing w:after="0"/>
        <w:ind w:left="0"/>
        <w:jc w:val="both"/>
      </w:pPr>
      <w:r>
        <w:rPr>
          <w:rFonts w:ascii="Times New Roman"/>
          <w:b w:val="false"/>
          <w:i w:val="false"/>
          <w:color w:val="000000"/>
          <w:sz w:val="28"/>
        </w:rPr>
        <w:t>
      49. Для категории "А" и "В3" дополнительный опыт в ТО и РАТ должен быть не менее 6 месяцев, для категорий "В1" и "В2" - не менее 12 месяцев.</w:t>
      </w:r>
    </w:p>
    <w:bookmarkEnd w:id="690"/>
    <w:bookmarkStart w:name="z715" w:id="691"/>
    <w:p>
      <w:pPr>
        <w:spacing w:after="0"/>
        <w:ind w:left="0"/>
        <w:jc w:val="both"/>
      </w:pPr>
      <w:r>
        <w:rPr>
          <w:rFonts w:ascii="Times New Roman"/>
          <w:b w:val="false"/>
          <w:i w:val="false"/>
          <w:color w:val="000000"/>
          <w:sz w:val="28"/>
        </w:rPr>
        <w:t>
      50. Специалист по ТО ВС удостоверяет годность к эксплуатации воздушного судна или его частей после санкционированного ремонта, модификации или монтажа двигателя, вспомогательных агрегатов, приборов и/или единиц оборудования и подписывать разрешение на эксплуатацию после осмотра, технического обслуживания и/или периодического обслуживания и осуществляет функции:</w:t>
      </w:r>
    </w:p>
    <w:bookmarkEnd w:id="691"/>
    <w:bookmarkStart w:name="z716" w:id="692"/>
    <w:p>
      <w:pPr>
        <w:spacing w:after="0"/>
        <w:ind w:left="0"/>
        <w:jc w:val="both"/>
      </w:pPr>
      <w:r>
        <w:rPr>
          <w:rFonts w:ascii="Times New Roman"/>
          <w:b w:val="false"/>
          <w:i w:val="false"/>
          <w:color w:val="000000"/>
          <w:sz w:val="28"/>
        </w:rPr>
        <w:t>
      1) в отношении:</w:t>
      </w:r>
    </w:p>
    <w:bookmarkEnd w:id="692"/>
    <w:bookmarkStart w:name="z717" w:id="693"/>
    <w:p>
      <w:pPr>
        <w:spacing w:after="0"/>
        <w:ind w:left="0"/>
        <w:jc w:val="both"/>
      </w:pPr>
      <w:r>
        <w:rPr>
          <w:rFonts w:ascii="Times New Roman"/>
          <w:b w:val="false"/>
          <w:i w:val="false"/>
          <w:color w:val="000000"/>
          <w:sz w:val="28"/>
        </w:rPr>
        <w:t>
      тех воздушных судов, которые указаны в его свидетельстве, либо по своей принадлежности к общему виду; или</w:t>
      </w:r>
    </w:p>
    <w:bookmarkEnd w:id="693"/>
    <w:bookmarkStart w:name="z718" w:id="694"/>
    <w:p>
      <w:pPr>
        <w:spacing w:after="0"/>
        <w:ind w:left="0"/>
        <w:jc w:val="both"/>
      </w:pPr>
      <w:r>
        <w:rPr>
          <w:rFonts w:ascii="Times New Roman"/>
          <w:b w:val="false"/>
          <w:i w:val="false"/>
          <w:color w:val="000000"/>
          <w:sz w:val="28"/>
        </w:rPr>
        <w:t>
      таких планеров, двигателей, бортовых систем или элементов, которые указаны в его свидетельстве, либо по своей принадлежности к общему виду; и/или</w:t>
      </w:r>
    </w:p>
    <w:bookmarkEnd w:id="694"/>
    <w:bookmarkStart w:name="z719" w:id="695"/>
    <w:p>
      <w:pPr>
        <w:spacing w:after="0"/>
        <w:ind w:left="0"/>
        <w:jc w:val="both"/>
      </w:pPr>
      <w:r>
        <w:rPr>
          <w:rFonts w:ascii="Times New Roman"/>
          <w:b w:val="false"/>
          <w:i w:val="false"/>
          <w:color w:val="000000"/>
          <w:sz w:val="28"/>
        </w:rPr>
        <w:t>
      таких бортовых электронных систем или элементов, которые указаны в его свидетельстве либо, либо по своей принадлежности к общему виду;</w:t>
      </w:r>
    </w:p>
    <w:bookmarkEnd w:id="695"/>
    <w:bookmarkStart w:name="z720" w:id="696"/>
    <w:p>
      <w:pPr>
        <w:spacing w:after="0"/>
        <w:ind w:left="0"/>
        <w:jc w:val="both"/>
      </w:pPr>
      <w:r>
        <w:rPr>
          <w:rFonts w:ascii="Times New Roman"/>
          <w:b w:val="false"/>
          <w:i w:val="false"/>
          <w:color w:val="000000"/>
          <w:sz w:val="28"/>
        </w:rPr>
        <w:t>
      2) при условии, что специалист по ТО ВС знаком со всей необходимой информацией, касающейся технического обслуживания и летной годности определенного воздушного судна, на которое специалист по ТО ВС подписывает свидетельство о техническом обслуживании, или планера двигателя, бортовой системы или ее элемента, бортовой электронной системы или ее элемента, годность к эксплуатации которых специалист по ТО ВС удостоверяет;</w:t>
      </w:r>
    </w:p>
    <w:bookmarkEnd w:id="696"/>
    <w:bookmarkStart w:name="z721" w:id="697"/>
    <w:p>
      <w:pPr>
        <w:spacing w:after="0"/>
        <w:ind w:left="0"/>
        <w:jc w:val="both"/>
      </w:pPr>
      <w:r>
        <w:rPr>
          <w:rFonts w:ascii="Times New Roman"/>
          <w:b w:val="false"/>
          <w:i w:val="false"/>
          <w:color w:val="000000"/>
          <w:sz w:val="28"/>
        </w:rPr>
        <w:t>
      3) при условии, что за предшествующие 24 месяцев специалист по ТО ВС имел опыт по осмотру, обслуживанию или технической эксплуатации ВС или</w:t>
      </w:r>
      <w:r>
        <w:rPr>
          <w:rFonts w:ascii="Times New Roman"/>
          <w:b w:val="false"/>
          <w:i w:val="false"/>
          <w:color w:val="000000"/>
          <w:sz w:val="28"/>
        </w:rPr>
        <w:t xml:space="preserve"> его компонентов в соответствии с правами, предоставленными ему как обладателю свидетельства, в течение по крайней мере 6 месяцев или что были соблюдены условия выдачи ему свидетельства с предоставлением соответствующих прав согласно настоящих Квалификационных требований.</w:t>
      </w:r>
    </w:p>
    <w:bookmarkEnd w:id="697"/>
    <w:bookmarkStart w:name="z723" w:id="698"/>
    <w:p>
      <w:pPr>
        <w:spacing w:after="0"/>
        <w:ind w:left="0"/>
        <w:jc w:val="left"/>
      </w:pPr>
      <w:r>
        <w:rPr>
          <w:rFonts w:ascii="Times New Roman"/>
          <w:b/>
          <w:i w:val="false"/>
          <w:color w:val="000000"/>
        </w:rPr>
        <w:t xml:space="preserve"> Глава 12. Квалификационные требования к сотруднику по обеспечению полетов/полетный диспетчер</w:t>
      </w:r>
    </w:p>
    <w:bookmarkEnd w:id="698"/>
    <w:bookmarkStart w:name="z724" w:id="699"/>
    <w:p>
      <w:pPr>
        <w:spacing w:after="0"/>
        <w:ind w:left="0"/>
        <w:jc w:val="both"/>
      </w:pPr>
      <w:r>
        <w:rPr>
          <w:rFonts w:ascii="Times New Roman"/>
          <w:b w:val="false"/>
          <w:i w:val="false"/>
          <w:color w:val="000000"/>
          <w:sz w:val="28"/>
        </w:rPr>
        <w:t>
      51. Кандидату на получение свидетельства сотрудника по обеспечению полетов/полетный диспетчер предъявляются следующие квалификационные требования:</w:t>
      </w:r>
    </w:p>
    <w:bookmarkEnd w:id="699"/>
    <w:bookmarkStart w:name="z725" w:id="700"/>
    <w:p>
      <w:pPr>
        <w:spacing w:after="0"/>
        <w:ind w:left="0"/>
        <w:jc w:val="both"/>
      </w:pPr>
      <w:r>
        <w:rPr>
          <w:rFonts w:ascii="Times New Roman"/>
          <w:b w:val="false"/>
          <w:i w:val="false"/>
          <w:color w:val="000000"/>
          <w:sz w:val="28"/>
        </w:rPr>
        <w:t>
      1) возраст - старше 21 года;</w:t>
      </w:r>
    </w:p>
    <w:bookmarkEnd w:id="700"/>
    <w:bookmarkStart w:name="z726" w:id="701"/>
    <w:p>
      <w:pPr>
        <w:spacing w:after="0"/>
        <w:ind w:left="0"/>
        <w:jc w:val="both"/>
      </w:pPr>
      <w:r>
        <w:rPr>
          <w:rFonts w:ascii="Times New Roman"/>
          <w:b w:val="false"/>
          <w:i w:val="false"/>
          <w:color w:val="000000"/>
          <w:sz w:val="28"/>
        </w:rPr>
        <w:t>
      2) действующее медицинское заключение 3 класса;</w:t>
      </w:r>
    </w:p>
    <w:bookmarkEnd w:id="701"/>
    <w:bookmarkStart w:name="z727" w:id="702"/>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в сертифицированном АУЦ в объеме не менее 500 часов или 150 часов (при наличии опыта) и демонстрация уровня теоретических знаний, в следующих областях:</w:t>
      </w:r>
    </w:p>
    <w:bookmarkEnd w:id="702"/>
    <w:bookmarkStart w:name="z728" w:id="703"/>
    <w:p>
      <w:pPr>
        <w:spacing w:after="0"/>
        <w:ind w:left="0"/>
        <w:jc w:val="both"/>
      </w:pPr>
      <w:r>
        <w:rPr>
          <w:rFonts w:ascii="Times New Roman"/>
          <w:b w:val="false"/>
          <w:i w:val="false"/>
          <w:color w:val="000000"/>
          <w:sz w:val="28"/>
        </w:rPr>
        <w:t>
      законодательство Республики Казахстан об использовании воздушного пространства Республики Казахстан и деятельности авиации, в части касающихся обладателя свидетельства сотрудника по обеспечению полетов/полетного диспетчера, правил и процедур обслуживания воздушного движения, принципов работы силовых установок самолетов, систем и приборного оборудования;</w:t>
      </w:r>
    </w:p>
    <w:bookmarkEnd w:id="703"/>
    <w:bookmarkStart w:name="z729" w:id="704"/>
    <w:p>
      <w:pPr>
        <w:spacing w:after="0"/>
        <w:ind w:left="0"/>
        <w:jc w:val="both"/>
      </w:pPr>
      <w:r>
        <w:rPr>
          <w:rFonts w:ascii="Times New Roman"/>
          <w:b w:val="false"/>
          <w:i w:val="false"/>
          <w:color w:val="000000"/>
          <w:sz w:val="28"/>
        </w:rPr>
        <w:t>
      эксплуатационных ограничений ВС и силовых установок;</w:t>
      </w:r>
    </w:p>
    <w:bookmarkEnd w:id="704"/>
    <w:bookmarkStart w:name="z730" w:id="705"/>
    <w:p>
      <w:pPr>
        <w:spacing w:after="0"/>
        <w:ind w:left="0"/>
        <w:jc w:val="both"/>
      </w:pPr>
      <w:r>
        <w:rPr>
          <w:rFonts w:ascii="Times New Roman"/>
          <w:b w:val="false"/>
          <w:i w:val="false"/>
          <w:color w:val="000000"/>
          <w:sz w:val="28"/>
        </w:rPr>
        <w:t>
      перечня минимального оборудования воздушного судна;</w:t>
      </w:r>
    </w:p>
    <w:bookmarkEnd w:id="705"/>
    <w:bookmarkStart w:name="z731" w:id="706"/>
    <w:p>
      <w:pPr>
        <w:spacing w:after="0"/>
        <w:ind w:left="0"/>
        <w:jc w:val="both"/>
      </w:pPr>
      <w:r>
        <w:rPr>
          <w:rFonts w:ascii="Times New Roman"/>
          <w:b w:val="false"/>
          <w:i w:val="false"/>
          <w:color w:val="000000"/>
          <w:sz w:val="28"/>
        </w:rPr>
        <w:t>
      влияния загрузки и распределения массы на летно-технические характеристики ВС, по расчету массы и центровки;</w:t>
      </w:r>
    </w:p>
    <w:bookmarkEnd w:id="706"/>
    <w:bookmarkStart w:name="z732" w:id="707"/>
    <w:p>
      <w:pPr>
        <w:spacing w:after="0"/>
        <w:ind w:left="0"/>
        <w:jc w:val="both"/>
      </w:pPr>
      <w:r>
        <w:rPr>
          <w:rFonts w:ascii="Times New Roman"/>
          <w:b w:val="false"/>
          <w:i w:val="false"/>
          <w:color w:val="000000"/>
          <w:sz w:val="28"/>
        </w:rPr>
        <w:t>
      оперативного планирования полета; по расчету расхода топлива и продолжительности полета по топливу; процедур выбора запасного аэропорта, управления крейсерским полетом по маршруту, полетов на увеличенную дальность;</w:t>
      </w:r>
    </w:p>
    <w:bookmarkEnd w:id="707"/>
    <w:bookmarkStart w:name="z733" w:id="708"/>
    <w:p>
      <w:pPr>
        <w:spacing w:after="0"/>
        <w:ind w:left="0"/>
        <w:jc w:val="both"/>
      </w:pPr>
      <w:r>
        <w:rPr>
          <w:rFonts w:ascii="Times New Roman"/>
          <w:b w:val="false"/>
          <w:i w:val="false"/>
          <w:color w:val="000000"/>
          <w:sz w:val="28"/>
        </w:rPr>
        <w:t>
      подготовки и представления планов полета для организации воздушного движения;</w:t>
      </w:r>
    </w:p>
    <w:bookmarkEnd w:id="708"/>
    <w:bookmarkStart w:name="z734" w:id="709"/>
    <w:p>
      <w:pPr>
        <w:spacing w:after="0"/>
        <w:ind w:left="0"/>
        <w:jc w:val="both"/>
      </w:pPr>
      <w:r>
        <w:rPr>
          <w:rFonts w:ascii="Times New Roman"/>
          <w:b w:val="false"/>
          <w:i w:val="false"/>
          <w:color w:val="000000"/>
          <w:sz w:val="28"/>
        </w:rPr>
        <w:t>
      основных принципов систем планирования с помощью компьютеров;</w:t>
      </w:r>
    </w:p>
    <w:bookmarkEnd w:id="709"/>
    <w:bookmarkStart w:name="z735" w:id="710"/>
    <w:p>
      <w:pPr>
        <w:spacing w:after="0"/>
        <w:ind w:left="0"/>
        <w:jc w:val="both"/>
      </w:pPr>
      <w:r>
        <w:rPr>
          <w:rFonts w:ascii="Times New Roman"/>
          <w:b w:val="false"/>
          <w:i w:val="false"/>
          <w:color w:val="000000"/>
          <w:sz w:val="28"/>
        </w:rPr>
        <w:t>
      возможностей человека применительно к обязанностям диспетчера;</w:t>
      </w:r>
    </w:p>
    <w:bookmarkEnd w:id="710"/>
    <w:bookmarkStart w:name="z736" w:id="711"/>
    <w:p>
      <w:pPr>
        <w:spacing w:after="0"/>
        <w:ind w:left="0"/>
        <w:jc w:val="both"/>
      </w:pPr>
      <w:r>
        <w:rPr>
          <w:rFonts w:ascii="Times New Roman"/>
          <w:b w:val="false"/>
          <w:i w:val="false"/>
          <w:color w:val="000000"/>
          <w:sz w:val="28"/>
        </w:rPr>
        <w:t>
      авиационной метеорологии, перемещения областей низкого и высокого давления, структур фронтов, возникновения и характеристик особых явлений погоды, которые влияют на условия взлета, полета по маршруту и посадки;</w:t>
      </w:r>
    </w:p>
    <w:bookmarkEnd w:id="711"/>
    <w:bookmarkStart w:name="z737" w:id="712"/>
    <w:p>
      <w:pPr>
        <w:spacing w:after="0"/>
        <w:ind w:left="0"/>
        <w:jc w:val="both"/>
      </w:pPr>
      <w:r>
        <w:rPr>
          <w:rFonts w:ascii="Times New Roman"/>
          <w:b w:val="false"/>
          <w:i w:val="false"/>
          <w:color w:val="000000"/>
          <w:sz w:val="28"/>
        </w:rPr>
        <w:t>
      по применению авиационных метеорологических сводок, карт и прогнозов, кодов и сокращений, правил получения и использования метеорологической информации;</w:t>
      </w:r>
    </w:p>
    <w:bookmarkEnd w:id="712"/>
    <w:bookmarkStart w:name="z738" w:id="713"/>
    <w:p>
      <w:pPr>
        <w:spacing w:after="0"/>
        <w:ind w:left="0"/>
        <w:jc w:val="both"/>
      </w:pPr>
      <w:r>
        <w:rPr>
          <w:rFonts w:ascii="Times New Roman"/>
          <w:b w:val="false"/>
          <w:i w:val="false"/>
          <w:color w:val="000000"/>
          <w:sz w:val="28"/>
        </w:rPr>
        <w:t>
      принципов аэронавигации, правил выполнения полета по приборам;</w:t>
      </w:r>
    </w:p>
    <w:bookmarkEnd w:id="713"/>
    <w:bookmarkStart w:name="z739" w:id="714"/>
    <w:p>
      <w:pPr>
        <w:spacing w:after="0"/>
        <w:ind w:left="0"/>
        <w:jc w:val="both"/>
      </w:pPr>
      <w:r>
        <w:rPr>
          <w:rFonts w:ascii="Times New Roman"/>
          <w:b w:val="false"/>
          <w:i w:val="false"/>
          <w:color w:val="000000"/>
          <w:sz w:val="28"/>
        </w:rPr>
        <w:t>
      пользования аэронавигационной документацией;</w:t>
      </w:r>
    </w:p>
    <w:bookmarkEnd w:id="714"/>
    <w:bookmarkStart w:name="z740" w:id="715"/>
    <w:p>
      <w:pPr>
        <w:spacing w:after="0"/>
        <w:ind w:left="0"/>
        <w:jc w:val="both"/>
      </w:pPr>
      <w:r>
        <w:rPr>
          <w:rFonts w:ascii="Times New Roman"/>
          <w:b w:val="false"/>
          <w:i w:val="false"/>
          <w:color w:val="000000"/>
          <w:sz w:val="28"/>
        </w:rPr>
        <w:t>
      эксплуатационных процедур перевозки обычных и опасных грузов;</w:t>
      </w:r>
    </w:p>
    <w:bookmarkEnd w:id="715"/>
    <w:bookmarkStart w:name="z741" w:id="716"/>
    <w:p>
      <w:pPr>
        <w:spacing w:after="0"/>
        <w:ind w:left="0"/>
        <w:jc w:val="both"/>
      </w:pPr>
      <w:r>
        <w:rPr>
          <w:rFonts w:ascii="Times New Roman"/>
          <w:b w:val="false"/>
          <w:i w:val="false"/>
          <w:color w:val="000000"/>
          <w:sz w:val="28"/>
        </w:rPr>
        <w:t>
      процедур, касающихся авиационных происшествий и инцидентов, правил полетов в аварийной ситуации;</w:t>
      </w:r>
    </w:p>
    <w:bookmarkEnd w:id="716"/>
    <w:bookmarkStart w:name="z742" w:id="717"/>
    <w:p>
      <w:pPr>
        <w:spacing w:after="0"/>
        <w:ind w:left="0"/>
        <w:jc w:val="both"/>
      </w:pPr>
      <w:r>
        <w:rPr>
          <w:rFonts w:ascii="Times New Roman"/>
          <w:b w:val="false"/>
          <w:i w:val="false"/>
          <w:color w:val="000000"/>
          <w:sz w:val="28"/>
        </w:rPr>
        <w:t>
      процедур, связанных с актами незаконного вмешательства в деятельность гражданской авиации и диверсиями в отношении ВС;</w:t>
      </w:r>
    </w:p>
    <w:bookmarkEnd w:id="717"/>
    <w:bookmarkStart w:name="z743" w:id="718"/>
    <w:p>
      <w:pPr>
        <w:spacing w:after="0"/>
        <w:ind w:left="0"/>
        <w:jc w:val="both"/>
      </w:pPr>
      <w:r>
        <w:rPr>
          <w:rFonts w:ascii="Times New Roman"/>
          <w:b w:val="false"/>
          <w:i w:val="false"/>
          <w:color w:val="000000"/>
          <w:sz w:val="28"/>
        </w:rPr>
        <w:t>
      принципов полета, относящихся к соответствующему виду воздушного судна;</w:t>
      </w:r>
    </w:p>
    <w:bookmarkEnd w:id="718"/>
    <w:bookmarkStart w:name="z744" w:id="719"/>
    <w:p>
      <w:pPr>
        <w:spacing w:after="0"/>
        <w:ind w:left="0"/>
        <w:jc w:val="both"/>
      </w:pPr>
      <w:r>
        <w:rPr>
          <w:rFonts w:ascii="Times New Roman"/>
          <w:b w:val="false"/>
          <w:i w:val="false"/>
          <w:color w:val="000000"/>
          <w:sz w:val="28"/>
        </w:rPr>
        <w:t>
      правил ведения связи с воздушными судами и соответствующими наземными станциями;</w:t>
      </w:r>
    </w:p>
    <w:bookmarkEnd w:id="719"/>
    <w:bookmarkStart w:name="z745" w:id="720"/>
    <w:p>
      <w:pPr>
        <w:spacing w:after="0"/>
        <w:ind w:left="0"/>
        <w:jc w:val="both"/>
      </w:pPr>
      <w:r>
        <w:rPr>
          <w:rFonts w:ascii="Times New Roman"/>
          <w:b w:val="false"/>
          <w:i w:val="false"/>
          <w:color w:val="000000"/>
          <w:sz w:val="28"/>
        </w:rPr>
        <w:t>
      производить точные расчеты и проводить анализ погоды по ежедневным синоптическим картам и сводкам погоды, проводить инструктаж об условиях погоды в районах конкретной воздушной трассы, прогнозировать погоду при осуществлении воздушных перевозок в аэропортах назначения и запасных аэропортах;</w:t>
      </w:r>
    </w:p>
    <w:bookmarkEnd w:id="720"/>
    <w:bookmarkStart w:name="z746" w:id="721"/>
    <w:p>
      <w:pPr>
        <w:spacing w:after="0"/>
        <w:ind w:left="0"/>
        <w:jc w:val="both"/>
      </w:pPr>
      <w:r>
        <w:rPr>
          <w:rFonts w:ascii="Times New Roman"/>
          <w:b w:val="false"/>
          <w:i w:val="false"/>
          <w:color w:val="000000"/>
          <w:sz w:val="28"/>
        </w:rPr>
        <w:t>
      определять оптимальную траекторию полета для данного участка и готовить планы полетов;</w:t>
      </w:r>
    </w:p>
    <w:bookmarkEnd w:id="721"/>
    <w:bookmarkStart w:name="z747" w:id="722"/>
    <w:p>
      <w:pPr>
        <w:spacing w:after="0"/>
        <w:ind w:left="0"/>
        <w:jc w:val="both"/>
      </w:pPr>
      <w:r>
        <w:rPr>
          <w:rFonts w:ascii="Times New Roman"/>
          <w:b w:val="false"/>
          <w:i w:val="false"/>
          <w:color w:val="000000"/>
          <w:sz w:val="28"/>
        </w:rPr>
        <w:t>
      проводить оперативный контроль и оказывать помощь летному экипажу при полетах в неблагоприятных метеорологических условиях;</w:t>
      </w:r>
    </w:p>
    <w:bookmarkEnd w:id="722"/>
    <w:bookmarkStart w:name="z748" w:id="723"/>
    <w:p>
      <w:pPr>
        <w:spacing w:after="0"/>
        <w:ind w:left="0"/>
        <w:jc w:val="both"/>
      </w:pPr>
      <w:r>
        <w:rPr>
          <w:rFonts w:ascii="Times New Roman"/>
          <w:b w:val="false"/>
          <w:i w:val="false"/>
          <w:color w:val="000000"/>
          <w:sz w:val="28"/>
        </w:rPr>
        <w:t>
      4) имеет не менее 2 года опыта по исполнению функций на одной или нескольких (в любом сочетании) должностях при условии, что при любом сочетании опыта период работы составляет не менее 1 года в любой из следующей должности:</w:t>
      </w:r>
    </w:p>
    <w:bookmarkEnd w:id="723"/>
    <w:bookmarkStart w:name="z749" w:id="724"/>
    <w:p>
      <w:pPr>
        <w:spacing w:after="0"/>
        <w:ind w:left="0"/>
        <w:jc w:val="both"/>
      </w:pPr>
      <w:r>
        <w:rPr>
          <w:rFonts w:ascii="Times New Roman"/>
          <w:b w:val="false"/>
          <w:i w:val="false"/>
          <w:color w:val="000000"/>
          <w:sz w:val="28"/>
        </w:rPr>
        <w:t>
      члена летного экипажа воздушного судна, задействованного в коммерческих воздушных перевозках; или</w:t>
      </w:r>
    </w:p>
    <w:bookmarkEnd w:id="724"/>
    <w:bookmarkStart w:name="z750" w:id="725"/>
    <w:p>
      <w:pPr>
        <w:spacing w:after="0"/>
        <w:ind w:left="0"/>
        <w:jc w:val="both"/>
      </w:pPr>
      <w:r>
        <w:rPr>
          <w:rFonts w:ascii="Times New Roman"/>
          <w:b w:val="false"/>
          <w:i w:val="false"/>
          <w:color w:val="000000"/>
          <w:sz w:val="28"/>
        </w:rPr>
        <w:t>
      метеоролога в организации, обеспечивающей полеты ВС, задействованных в коммерческих воздушных перевозках; или</w:t>
      </w:r>
    </w:p>
    <w:bookmarkEnd w:id="725"/>
    <w:bookmarkStart w:name="z751" w:id="726"/>
    <w:p>
      <w:pPr>
        <w:spacing w:after="0"/>
        <w:ind w:left="0"/>
        <w:jc w:val="both"/>
      </w:pPr>
      <w:r>
        <w:rPr>
          <w:rFonts w:ascii="Times New Roman"/>
          <w:b w:val="false"/>
          <w:i w:val="false"/>
          <w:color w:val="000000"/>
          <w:sz w:val="28"/>
        </w:rPr>
        <w:t>
      диспетчера обслуживания воздушного движения или технического руководителя сотрудников по обеспечению полетов или службы производства полетов ВС, задействованных в коммерческих воздушных перевозках; или</w:t>
      </w:r>
    </w:p>
    <w:bookmarkEnd w:id="726"/>
    <w:bookmarkStart w:name="z752" w:id="727"/>
    <w:p>
      <w:pPr>
        <w:spacing w:after="0"/>
        <w:ind w:left="0"/>
        <w:jc w:val="both"/>
      </w:pPr>
      <w:r>
        <w:rPr>
          <w:rFonts w:ascii="Times New Roman"/>
          <w:b w:val="false"/>
          <w:i w:val="false"/>
          <w:color w:val="000000"/>
          <w:sz w:val="28"/>
        </w:rPr>
        <w:t xml:space="preserve">
      наличие не менее одного года стажа работы в качестве сотрудника, оказывающего помощь в обслуживании полетов ВС при осуществлении воздушных перевозок; или </w:t>
      </w:r>
    </w:p>
    <w:bookmarkEnd w:id="727"/>
    <w:bookmarkStart w:name="z753" w:id="728"/>
    <w:p>
      <w:pPr>
        <w:spacing w:after="0"/>
        <w:ind w:left="0"/>
        <w:jc w:val="both"/>
      </w:pPr>
      <w:r>
        <w:rPr>
          <w:rFonts w:ascii="Times New Roman"/>
          <w:b w:val="false"/>
          <w:i w:val="false"/>
          <w:color w:val="000000"/>
          <w:sz w:val="28"/>
        </w:rPr>
        <w:t>
      пройти курс подготовки по утвержденной программе и проработать под наблюдением сотрудника по обеспечению полетов не менее 90 рабочих дней в течение 6 месяцев непосредственно перед подачей заявления.</w:t>
      </w:r>
    </w:p>
    <w:bookmarkEnd w:id="728"/>
    <w:bookmarkStart w:name="z754" w:id="729"/>
    <w:p>
      <w:pPr>
        <w:spacing w:after="0"/>
        <w:ind w:left="0"/>
        <w:jc w:val="both"/>
      </w:pPr>
      <w:r>
        <w:rPr>
          <w:rFonts w:ascii="Times New Roman"/>
          <w:b w:val="false"/>
          <w:i w:val="false"/>
          <w:color w:val="000000"/>
          <w:sz w:val="28"/>
        </w:rPr>
        <w:t>
      5) имеет способность:</w:t>
      </w:r>
    </w:p>
    <w:bookmarkEnd w:id="729"/>
    <w:bookmarkStart w:name="z755" w:id="730"/>
    <w:p>
      <w:pPr>
        <w:spacing w:after="0"/>
        <w:ind w:left="0"/>
        <w:jc w:val="both"/>
      </w:pPr>
      <w:r>
        <w:rPr>
          <w:rFonts w:ascii="Times New Roman"/>
          <w:b w:val="false"/>
          <w:i w:val="false"/>
          <w:color w:val="000000"/>
          <w:sz w:val="28"/>
        </w:rPr>
        <w:t>
      производить точные и приемлемые с эксплуатационной точки зрения анализы погоды на основе серий ежедневных синоптических карт и сводок погоды; обеспечивать проведение обоснованных с эксплуатационной точки зрения инструктажей об условиях погоды, преобладающих в районах конкретной воздушной трассы; прогнозировать погоду для транспортной авиации, уделяя особое внимание аэропортам назначения и запасным</w:t>
      </w:r>
      <w:r>
        <w:rPr>
          <w:rFonts w:ascii="Times New Roman"/>
          <w:b w:val="false"/>
          <w:i w:val="false"/>
          <w:color w:val="000000"/>
          <w:sz w:val="28"/>
        </w:rPr>
        <w:t xml:space="preserve"> аэропортам;</w:t>
      </w:r>
    </w:p>
    <w:bookmarkEnd w:id="730"/>
    <w:bookmarkStart w:name="z757" w:id="731"/>
    <w:p>
      <w:pPr>
        <w:spacing w:after="0"/>
        <w:ind w:left="0"/>
        <w:jc w:val="both"/>
      </w:pPr>
      <w:r>
        <w:rPr>
          <w:rFonts w:ascii="Times New Roman"/>
          <w:b w:val="false"/>
          <w:i w:val="false"/>
          <w:color w:val="000000"/>
          <w:sz w:val="28"/>
        </w:rPr>
        <w:t>
      определять оптимальную траекторию полета для данного участка и готовить точные, заполненные от руки и/или с помощью компьютера планы полетов;</w:t>
      </w:r>
    </w:p>
    <w:bookmarkEnd w:id="731"/>
    <w:bookmarkStart w:name="z758" w:id="732"/>
    <w:p>
      <w:pPr>
        <w:spacing w:after="0"/>
        <w:ind w:left="0"/>
        <w:jc w:val="both"/>
      </w:pPr>
      <w:r>
        <w:rPr>
          <w:rFonts w:ascii="Times New Roman"/>
          <w:b w:val="false"/>
          <w:i w:val="false"/>
          <w:color w:val="000000"/>
          <w:sz w:val="28"/>
        </w:rPr>
        <w:t>
      обеспечивать оперативный контроль и оказывать все прочие виды помощи при полетах в неблагоприятных метеорологических условиях в соответствии с обязанностями обладателя свидетельства сотрудника по обеспечению полетов;</w:t>
      </w:r>
    </w:p>
    <w:bookmarkEnd w:id="732"/>
    <w:bookmarkStart w:name="z759" w:id="733"/>
    <w:p>
      <w:pPr>
        <w:spacing w:after="0"/>
        <w:ind w:left="0"/>
        <w:jc w:val="both"/>
      </w:pPr>
      <w:r>
        <w:rPr>
          <w:rFonts w:ascii="Times New Roman"/>
          <w:b w:val="false"/>
          <w:i w:val="false"/>
          <w:color w:val="000000"/>
          <w:sz w:val="28"/>
        </w:rPr>
        <w:t>
      распознавать и контролировать факторы угрозы и ошибок.</w:t>
      </w:r>
    </w:p>
    <w:bookmarkEnd w:id="733"/>
    <w:bookmarkStart w:name="z760" w:id="734"/>
    <w:p>
      <w:pPr>
        <w:spacing w:after="0"/>
        <w:ind w:left="0"/>
        <w:jc w:val="both"/>
      </w:pPr>
      <w:r>
        <w:rPr>
          <w:rFonts w:ascii="Times New Roman"/>
          <w:b w:val="false"/>
          <w:i w:val="false"/>
          <w:color w:val="000000"/>
          <w:sz w:val="28"/>
        </w:rPr>
        <w:t>
      52. Сотрудник по обеспечению полетов/полетного диспетчера осуществляет функции сотрудника по обеспечению полетов/полетного диспетчера в регионе, в котором обладает знаниями, необходимыми для осуществления деятельности.</w:t>
      </w:r>
    </w:p>
    <w:bookmarkEnd w:id="734"/>
    <w:bookmarkStart w:name="z761" w:id="735"/>
    <w:p>
      <w:pPr>
        <w:spacing w:after="0"/>
        <w:ind w:left="0"/>
        <w:jc w:val="left"/>
      </w:pPr>
      <w:r>
        <w:rPr>
          <w:rFonts w:ascii="Times New Roman"/>
          <w:b/>
          <w:i w:val="false"/>
          <w:color w:val="000000"/>
        </w:rPr>
        <w:t xml:space="preserve"> Глава 13. Квалификационные требования к диспетчеру обслуживания воздушного движения</w:t>
      </w:r>
    </w:p>
    <w:bookmarkEnd w:id="735"/>
    <w:bookmarkStart w:name="z762" w:id="736"/>
    <w:p>
      <w:pPr>
        <w:spacing w:after="0"/>
        <w:ind w:left="0"/>
        <w:jc w:val="both"/>
      </w:pPr>
      <w:r>
        <w:rPr>
          <w:rFonts w:ascii="Times New Roman"/>
          <w:b w:val="false"/>
          <w:i w:val="false"/>
          <w:color w:val="000000"/>
          <w:sz w:val="28"/>
        </w:rPr>
        <w:t>
      53. Кандидату на получение свидетельства диспетчера ОВД предъявляются следующие квалификационные требования:</w:t>
      </w:r>
    </w:p>
    <w:bookmarkEnd w:id="736"/>
    <w:bookmarkStart w:name="z763" w:id="737"/>
    <w:p>
      <w:pPr>
        <w:spacing w:after="0"/>
        <w:ind w:left="0"/>
        <w:jc w:val="both"/>
      </w:pPr>
      <w:r>
        <w:rPr>
          <w:rFonts w:ascii="Times New Roman"/>
          <w:b w:val="false"/>
          <w:i w:val="false"/>
          <w:color w:val="000000"/>
          <w:sz w:val="28"/>
        </w:rPr>
        <w:t>
      1) возраст - старше 21 года;</w:t>
      </w:r>
    </w:p>
    <w:bookmarkEnd w:id="737"/>
    <w:bookmarkStart w:name="z764" w:id="738"/>
    <w:p>
      <w:pPr>
        <w:spacing w:after="0"/>
        <w:ind w:left="0"/>
        <w:jc w:val="both"/>
      </w:pPr>
      <w:r>
        <w:rPr>
          <w:rFonts w:ascii="Times New Roman"/>
          <w:b w:val="false"/>
          <w:i w:val="false"/>
          <w:color w:val="000000"/>
          <w:sz w:val="28"/>
        </w:rPr>
        <w:t>
      2) действующее медицинское заключение 3 класса;</w:t>
      </w:r>
    </w:p>
    <w:bookmarkEnd w:id="738"/>
    <w:bookmarkStart w:name="z765" w:id="739"/>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в сертифицированном АУЦ и демонстрация уровня теоретических знаний, в следующих областях:</w:t>
      </w:r>
    </w:p>
    <w:bookmarkEnd w:id="739"/>
    <w:bookmarkStart w:name="z766" w:id="740"/>
    <w:p>
      <w:pPr>
        <w:spacing w:after="0"/>
        <w:ind w:left="0"/>
        <w:jc w:val="both"/>
      </w:pPr>
      <w:r>
        <w:rPr>
          <w:rFonts w:ascii="Times New Roman"/>
          <w:b w:val="false"/>
          <w:i w:val="false"/>
          <w:color w:val="000000"/>
          <w:sz w:val="28"/>
        </w:rPr>
        <w:t>
      законодательство Республики Казахстан об использовании воздушного пространства Республики Казахстан и деятельности авиации, правила и положения в части касающейся обслуживания воздушного движения, в том числе права, обязанности и ответственность обладателя квалификационной (ых) отметки (ок) диспетчера ОВД;</w:t>
      </w:r>
    </w:p>
    <w:bookmarkEnd w:id="740"/>
    <w:bookmarkStart w:name="z767" w:id="741"/>
    <w:p>
      <w:pPr>
        <w:spacing w:after="0"/>
        <w:ind w:left="0"/>
        <w:jc w:val="both"/>
      </w:pPr>
      <w:r>
        <w:rPr>
          <w:rFonts w:ascii="Times New Roman"/>
          <w:b w:val="false"/>
          <w:i w:val="false"/>
          <w:color w:val="000000"/>
          <w:sz w:val="28"/>
        </w:rPr>
        <w:t>
      принципы, использование и ограничения оборудования, применяемого в ОВД, речевая связь, регистрация информации, передача данных, радионавигационные средства, наблюдение и радиолокационные системы, автоматическое зависимое наблюдение, обработка планов полета, дисплей (интерфейс пользователя), оперативные данные и данные об условиях эксплуатации;</w:t>
      </w:r>
    </w:p>
    <w:bookmarkEnd w:id="741"/>
    <w:bookmarkStart w:name="z768" w:id="742"/>
    <w:p>
      <w:pPr>
        <w:spacing w:after="0"/>
        <w:ind w:left="0"/>
        <w:jc w:val="both"/>
      </w:pPr>
      <w:r>
        <w:rPr>
          <w:rFonts w:ascii="Times New Roman"/>
          <w:b w:val="false"/>
          <w:i w:val="false"/>
          <w:color w:val="000000"/>
          <w:sz w:val="28"/>
        </w:rPr>
        <w:t>
      принципы полета, принципы эксплуатации и функционирования ВС, силовых установок и систем, характеристики ВС, имеющие отношение к ОВД;</w:t>
      </w:r>
    </w:p>
    <w:bookmarkEnd w:id="742"/>
    <w:bookmarkStart w:name="z769" w:id="743"/>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 а также подготовку по оптимизации работы группы;</w:t>
      </w:r>
    </w:p>
    <w:bookmarkEnd w:id="743"/>
    <w:bookmarkStart w:name="z770" w:id="744"/>
    <w:p>
      <w:pPr>
        <w:spacing w:after="0"/>
        <w:ind w:left="0"/>
        <w:jc w:val="both"/>
      </w:pPr>
      <w:r>
        <w:rPr>
          <w:rFonts w:ascii="Times New Roman"/>
          <w:b w:val="false"/>
          <w:i w:val="false"/>
          <w:color w:val="000000"/>
          <w:sz w:val="28"/>
        </w:rPr>
        <w:t>
      авиационная метеорология, применение и понимание метеорологической документации и информации, возникновение и характеристики особых явлений погоды, которые влияют на выполнение полетов и их безопасность, принцип измерения барометрической высоты;</w:t>
      </w:r>
    </w:p>
    <w:bookmarkEnd w:id="744"/>
    <w:bookmarkStart w:name="z771" w:id="745"/>
    <w:p>
      <w:pPr>
        <w:spacing w:after="0"/>
        <w:ind w:left="0"/>
        <w:jc w:val="both"/>
      </w:pPr>
      <w:r>
        <w:rPr>
          <w:rFonts w:ascii="Times New Roman"/>
          <w:b w:val="false"/>
          <w:i w:val="false"/>
          <w:color w:val="000000"/>
          <w:sz w:val="28"/>
        </w:rPr>
        <w:t>
      принципы аэронавигации, принципы, ограничения и точность навигационных систем и визуальных средств;</w:t>
      </w:r>
    </w:p>
    <w:bookmarkEnd w:id="745"/>
    <w:bookmarkStart w:name="z772" w:id="746"/>
    <w:p>
      <w:pPr>
        <w:spacing w:after="0"/>
        <w:ind w:left="0"/>
        <w:jc w:val="both"/>
      </w:pPr>
      <w:r>
        <w:rPr>
          <w:rFonts w:ascii="Times New Roman"/>
          <w:b w:val="false"/>
          <w:i w:val="false"/>
          <w:color w:val="000000"/>
          <w:sz w:val="28"/>
        </w:rPr>
        <w:t>
      процедуры ОВД, связи, радиотелефонии и обмена фразеологией (штатные, нештатные и аварийные), использование соответствующей авиационной документации, практические методы обеспечения безопасности полетов;</w:t>
      </w:r>
    </w:p>
    <w:bookmarkEnd w:id="746"/>
    <w:bookmarkStart w:name="z773" w:id="747"/>
    <w:p>
      <w:pPr>
        <w:spacing w:after="0"/>
        <w:ind w:left="0"/>
        <w:jc w:val="both"/>
      </w:pPr>
      <w:r>
        <w:rPr>
          <w:rFonts w:ascii="Times New Roman"/>
          <w:b w:val="false"/>
          <w:i w:val="false"/>
          <w:color w:val="000000"/>
          <w:sz w:val="28"/>
        </w:rPr>
        <w:t xml:space="preserve">
      54. Кандидат на получение квалификационной отметки диспетчера ОВД продемонстрировал уровень знаний, в следующих областях: </w:t>
      </w:r>
    </w:p>
    <w:bookmarkEnd w:id="747"/>
    <w:bookmarkStart w:name="z774" w:id="748"/>
    <w:p>
      <w:pPr>
        <w:spacing w:after="0"/>
        <w:ind w:left="0"/>
        <w:jc w:val="both"/>
      </w:pPr>
      <w:r>
        <w:rPr>
          <w:rFonts w:ascii="Times New Roman"/>
          <w:b w:val="false"/>
          <w:i w:val="false"/>
          <w:color w:val="000000"/>
          <w:sz w:val="28"/>
        </w:rPr>
        <w:t>
      1) для квалификационной отметки диспетчера аэродрома:</w:t>
      </w:r>
    </w:p>
    <w:bookmarkEnd w:id="748"/>
    <w:bookmarkStart w:name="z775" w:id="749"/>
    <w:p>
      <w:pPr>
        <w:spacing w:after="0"/>
        <w:ind w:left="0"/>
        <w:jc w:val="both"/>
      </w:pPr>
      <w:r>
        <w:rPr>
          <w:rFonts w:ascii="Times New Roman"/>
          <w:b w:val="false"/>
          <w:i w:val="false"/>
          <w:color w:val="000000"/>
          <w:sz w:val="28"/>
        </w:rPr>
        <w:t>
      генеральный план аэродрома, физические характеристики и визуальные средства;</w:t>
      </w:r>
    </w:p>
    <w:bookmarkEnd w:id="749"/>
    <w:bookmarkStart w:name="z776" w:id="750"/>
    <w:p>
      <w:pPr>
        <w:spacing w:after="0"/>
        <w:ind w:left="0"/>
        <w:jc w:val="both"/>
      </w:pPr>
      <w:r>
        <w:rPr>
          <w:rFonts w:ascii="Times New Roman"/>
          <w:b w:val="false"/>
          <w:i w:val="false"/>
          <w:color w:val="000000"/>
          <w:sz w:val="28"/>
        </w:rPr>
        <w:t>
      структура воздушного пространства;</w:t>
      </w:r>
    </w:p>
    <w:bookmarkEnd w:id="750"/>
    <w:bookmarkStart w:name="z777" w:id="751"/>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751"/>
    <w:bookmarkStart w:name="z778" w:id="752"/>
    <w:p>
      <w:pPr>
        <w:spacing w:after="0"/>
        <w:ind w:left="0"/>
        <w:jc w:val="both"/>
      </w:pPr>
      <w:r>
        <w:rPr>
          <w:rFonts w:ascii="Times New Roman"/>
          <w:b w:val="false"/>
          <w:i w:val="false"/>
          <w:color w:val="000000"/>
          <w:sz w:val="28"/>
        </w:rPr>
        <w:t>
      аэронавигационные средства;</w:t>
      </w:r>
    </w:p>
    <w:bookmarkEnd w:id="752"/>
    <w:bookmarkStart w:name="z779" w:id="753"/>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753"/>
    <w:bookmarkStart w:name="z780" w:id="754"/>
    <w:p>
      <w:pPr>
        <w:spacing w:after="0"/>
        <w:ind w:left="0"/>
        <w:jc w:val="both"/>
      </w:pPr>
      <w:r>
        <w:rPr>
          <w:rFonts w:ascii="Times New Roman"/>
          <w:b w:val="false"/>
          <w:i w:val="false"/>
          <w:color w:val="000000"/>
          <w:sz w:val="28"/>
        </w:rPr>
        <w:t>
      рельеф местности и характерные наземные ориентиры;</w:t>
      </w:r>
    </w:p>
    <w:bookmarkEnd w:id="754"/>
    <w:bookmarkStart w:name="z781" w:id="755"/>
    <w:p>
      <w:pPr>
        <w:spacing w:after="0"/>
        <w:ind w:left="0"/>
        <w:jc w:val="both"/>
      </w:pPr>
      <w:r>
        <w:rPr>
          <w:rFonts w:ascii="Times New Roman"/>
          <w:b w:val="false"/>
          <w:i w:val="false"/>
          <w:color w:val="000000"/>
          <w:sz w:val="28"/>
        </w:rPr>
        <w:t>
      характерные особенности воздушного движения;</w:t>
      </w:r>
    </w:p>
    <w:bookmarkEnd w:id="755"/>
    <w:bookmarkStart w:name="z782" w:id="756"/>
    <w:p>
      <w:pPr>
        <w:spacing w:after="0"/>
        <w:ind w:left="0"/>
        <w:jc w:val="both"/>
      </w:pPr>
      <w:r>
        <w:rPr>
          <w:rFonts w:ascii="Times New Roman"/>
          <w:b w:val="false"/>
          <w:i w:val="false"/>
          <w:color w:val="000000"/>
          <w:sz w:val="28"/>
        </w:rPr>
        <w:t>
      особые явления погоды;</w:t>
      </w:r>
    </w:p>
    <w:bookmarkEnd w:id="756"/>
    <w:bookmarkStart w:name="z783" w:id="757"/>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757"/>
    <w:bookmarkStart w:name="z784" w:id="758"/>
    <w:p>
      <w:pPr>
        <w:spacing w:after="0"/>
        <w:ind w:left="0"/>
        <w:jc w:val="both"/>
      </w:pPr>
      <w:r>
        <w:rPr>
          <w:rFonts w:ascii="Times New Roman"/>
          <w:b w:val="false"/>
          <w:i w:val="false"/>
          <w:color w:val="000000"/>
          <w:sz w:val="28"/>
        </w:rPr>
        <w:t>
      2) для квалификационной отметки диспетчер процедурного контроля подхода или диспетчер процедурного контроля района ОВД:</w:t>
      </w:r>
    </w:p>
    <w:bookmarkEnd w:id="758"/>
    <w:bookmarkStart w:name="z785" w:id="759"/>
    <w:p>
      <w:pPr>
        <w:spacing w:after="0"/>
        <w:ind w:left="0"/>
        <w:jc w:val="both"/>
      </w:pPr>
      <w:r>
        <w:rPr>
          <w:rFonts w:ascii="Times New Roman"/>
          <w:b w:val="false"/>
          <w:i w:val="false"/>
          <w:color w:val="000000"/>
          <w:sz w:val="28"/>
        </w:rPr>
        <w:t>
      структура воздушного пространства;</w:t>
      </w:r>
    </w:p>
    <w:bookmarkEnd w:id="759"/>
    <w:bookmarkStart w:name="z786" w:id="760"/>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760"/>
    <w:bookmarkStart w:name="z787" w:id="761"/>
    <w:p>
      <w:pPr>
        <w:spacing w:after="0"/>
        <w:ind w:left="0"/>
        <w:jc w:val="both"/>
      </w:pPr>
      <w:r>
        <w:rPr>
          <w:rFonts w:ascii="Times New Roman"/>
          <w:b w:val="false"/>
          <w:i w:val="false"/>
          <w:color w:val="000000"/>
          <w:sz w:val="28"/>
        </w:rPr>
        <w:t>
      аэронавигационные средства;</w:t>
      </w:r>
    </w:p>
    <w:bookmarkEnd w:id="761"/>
    <w:bookmarkStart w:name="z788" w:id="762"/>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762"/>
    <w:bookmarkStart w:name="z789" w:id="763"/>
    <w:p>
      <w:pPr>
        <w:spacing w:after="0"/>
        <w:ind w:left="0"/>
        <w:jc w:val="both"/>
      </w:pPr>
      <w:r>
        <w:rPr>
          <w:rFonts w:ascii="Times New Roman"/>
          <w:b w:val="false"/>
          <w:i w:val="false"/>
          <w:color w:val="000000"/>
          <w:sz w:val="28"/>
        </w:rPr>
        <w:t>
      рельеф местности и характерные наземные ориентиры;</w:t>
      </w:r>
    </w:p>
    <w:bookmarkEnd w:id="763"/>
    <w:bookmarkStart w:name="z790" w:id="764"/>
    <w:p>
      <w:pPr>
        <w:spacing w:after="0"/>
        <w:ind w:left="0"/>
        <w:jc w:val="both"/>
      </w:pPr>
      <w:r>
        <w:rPr>
          <w:rFonts w:ascii="Times New Roman"/>
          <w:b w:val="false"/>
          <w:i w:val="false"/>
          <w:color w:val="000000"/>
          <w:sz w:val="28"/>
        </w:rPr>
        <w:t>
      характерные особенности воздушного движения и потока движения;</w:t>
      </w:r>
    </w:p>
    <w:bookmarkEnd w:id="764"/>
    <w:bookmarkStart w:name="z791" w:id="765"/>
    <w:p>
      <w:pPr>
        <w:spacing w:after="0"/>
        <w:ind w:left="0"/>
        <w:jc w:val="both"/>
      </w:pPr>
      <w:r>
        <w:rPr>
          <w:rFonts w:ascii="Times New Roman"/>
          <w:b w:val="false"/>
          <w:i w:val="false"/>
          <w:color w:val="000000"/>
          <w:sz w:val="28"/>
        </w:rPr>
        <w:t>
      особые явления погоды;</w:t>
      </w:r>
    </w:p>
    <w:bookmarkEnd w:id="765"/>
    <w:bookmarkStart w:name="z792" w:id="766"/>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766"/>
    <w:bookmarkStart w:name="z793" w:id="767"/>
    <w:p>
      <w:pPr>
        <w:spacing w:after="0"/>
        <w:ind w:left="0"/>
        <w:jc w:val="both"/>
      </w:pPr>
      <w:r>
        <w:rPr>
          <w:rFonts w:ascii="Times New Roman"/>
          <w:b w:val="false"/>
          <w:i w:val="false"/>
          <w:color w:val="000000"/>
          <w:sz w:val="28"/>
        </w:rPr>
        <w:t>
      3) для квалификационной отметки диспетчер контроля подхода с использованием средств наблюдения, диспетчер контроля района ОВД с использованием средств наблюдения:</w:t>
      </w:r>
    </w:p>
    <w:bookmarkEnd w:id="767"/>
    <w:bookmarkStart w:name="z794" w:id="768"/>
    <w:p>
      <w:pPr>
        <w:spacing w:after="0"/>
        <w:ind w:left="0"/>
        <w:jc w:val="both"/>
      </w:pPr>
      <w:r>
        <w:rPr>
          <w:rFonts w:ascii="Times New Roman"/>
          <w:b w:val="false"/>
          <w:i w:val="false"/>
          <w:color w:val="000000"/>
          <w:sz w:val="28"/>
        </w:rPr>
        <w:t>
      структура воздушного пространства;</w:t>
      </w:r>
    </w:p>
    <w:bookmarkEnd w:id="768"/>
    <w:bookmarkStart w:name="z795" w:id="769"/>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769"/>
    <w:bookmarkStart w:name="z796" w:id="770"/>
    <w:p>
      <w:pPr>
        <w:spacing w:after="0"/>
        <w:ind w:left="0"/>
        <w:jc w:val="both"/>
      </w:pPr>
      <w:r>
        <w:rPr>
          <w:rFonts w:ascii="Times New Roman"/>
          <w:b w:val="false"/>
          <w:i w:val="false"/>
          <w:color w:val="000000"/>
          <w:sz w:val="28"/>
        </w:rPr>
        <w:t>
      аэронавигационные средства;</w:t>
      </w:r>
    </w:p>
    <w:bookmarkEnd w:id="770"/>
    <w:bookmarkStart w:name="z797" w:id="771"/>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771"/>
    <w:bookmarkStart w:name="z798" w:id="772"/>
    <w:p>
      <w:pPr>
        <w:spacing w:after="0"/>
        <w:ind w:left="0"/>
        <w:jc w:val="both"/>
      </w:pPr>
      <w:r>
        <w:rPr>
          <w:rFonts w:ascii="Times New Roman"/>
          <w:b w:val="false"/>
          <w:i w:val="false"/>
          <w:color w:val="000000"/>
          <w:sz w:val="28"/>
        </w:rPr>
        <w:t>
      рельеф местности и характерные наземные ориентиры;</w:t>
      </w:r>
    </w:p>
    <w:bookmarkEnd w:id="772"/>
    <w:bookmarkStart w:name="z799" w:id="773"/>
    <w:p>
      <w:pPr>
        <w:spacing w:after="0"/>
        <w:ind w:left="0"/>
        <w:jc w:val="both"/>
      </w:pPr>
      <w:r>
        <w:rPr>
          <w:rFonts w:ascii="Times New Roman"/>
          <w:b w:val="false"/>
          <w:i w:val="false"/>
          <w:color w:val="000000"/>
          <w:sz w:val="28"/>
        </w:rPr>
        <w:t>
      характерные особенности воздушного движения и потока движения;</w:t>
      </w:r>
    </w:p>
    <w:bookmarkEnd w:id="773"/>
    <w:bookmarkStart w:name="z800" w:id="774"/>
    <w:p>
      <w:pPr>
        <w:spacing w:after="0"/>
        <w:ind w:left="0"/>
        <w:jc w:val="both"/>
      </w:pPr>
      <w:r>
        <w:rPr>
          <w:rFonts w:ascii="Times New Roman"/>
          <w:b w:val="false"/>
          <w:i w:val="false"/>
          <w:color w:val="000000"/>
          <w:sz w:val="28"/>
        </w:rPr>
        <w:t>
      особые явления погоды;</w:t>
      </w:r>
    </w:p>
    <w:bookmarkEnd w:id="774"/>
    <w:bookmarkStart w:name="z801" w:id="775"/>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775"/>
    <w:bookmarkStart w:name="z802" w:id="776"/>
    <w:p>
      <w:pPr>
        <w:spacing w:after="0"/>
        <w:ind w:left="0"/>
        <w:jc w:val="both"/>
      </w:pPr>
      <w:r>
        <w:rPr>
          <w:rFonts w:ascii="Times New Roman"/>
          <w:b w:val="false"/>
          <w:i w:val="false"/>
          <w:color w:val="000000"/>
          <w:sz w:val="28"/>
        </w:rPr>
        <w:t>
      принципы, использование и ограничения соответствующих систем наблюдения ОВД и связанного с ним оборудования;</w:t>
      </w:r>
    </w:p>
    <w:bookmarkEnd w:id="776"/>
    <w:bookmarkStart w:name="z803" w:id="777"/>
    <w:p>
      <w:pPr>
        <w:spacing w:after="0"/>
        <w:ind w:left="0"/>
        <w:jc w:val="both"/>
      </w:pPr>
      <w:r>
        <w:rPr>
          <w:rFonts w:ascii="Times New Roman"/>
          <w:b w:val="false"/>
          <w:i w:val="false"/>
          <w:color w:val="000000"/>
          <w:sz w:val="28"/>
        </w:rPr>
        <w:t>
      процедуры предоставления обслуживания ОВД на основе наблюдения, при необходимости, включая правила выдерживания соответствующей высоты полета над местностью;</w:t>
      </w:r>
    </w:p>
    <w:bookmarkEnd w:id="777"/>
    <w:bookmarkStart w:name="z804" w:id="778"/>
    <w:p>
      <w:pPr>
        <w:spacing w:after="0"/>
        <w:ind w:left="0"/>
        <w:jc w:val="both"/>
      </w:pPr>
      <w:r>
        <w:rPr>
          <w:rFonts w:ascii="Times New Roman"/>
          <w:b w:val="false"/>
          <w:i w:val="false"/>
          <w:color w:val="000000"/>
          <w:sz w:val="28"/>
        </w:rPr>
        <w:t>
      4) успешно обеспечивал под руководством аттестованного инструктора (диспетчера) ОВД:</w:t>
      </w:r>
    </w:p>
    <w:bookmarkEnd w:id="778"/>
    <w:bookmarkStart w:name="z805" w:id="779"/>
    <w:p>
      <w:pPr>
        <w:spacing w:after="0"/>
        <w:ind w:left="0"/>
        <w:jc w:val="both"/>
      </w:pPr>
      <w:r>
        <w:rPr>
          <w:rFonts w:ascii="Times New Roman"/>
          <w:b w:val="false"/>
          <w:i w:val="false"/>
          <w:color w:val="000000"/>
          <w:sz w:val="28"/>
        </w:rPr>
        <w:t>
      в отношении квалификационной отметки диспетчера аэродрома, осуществление аэродромного диспетчерского обслуживания на диспетчерском пункте руления в течение не менее 140 часов, или на стартовом диспетчерском пункте в течение не менее 280 часов, или на диспетчерском пункте вышка в течение не менее 430 часов;</w:t>
      </w:r>
    </w:p>
    <w:bookmarkEnd w:id="779"/>
    <w:bookmarkStart w:name="z806" w:id="780"/>
    <w:p>
      <w:pPr>
        <w:spacing w:after="0"/>
        <w:ind w:left="0"/>
        <w:jc w:val="both"/>
      </w:pPr>
      <w:r>
        <w:rPr>
          <w:rFonts w:ascii="Times New Roman"/>
          <w:b w:val="false"/>
          <w:i w:val="false"/>
          <w:color w:val="000000"/>
          <w:sz w:val="28"/>
        </w:rPr>
        <w:t>
      в отношении квалификационной отметки диспетчера процедурного контроля подхода, осуществление процедурного контроля воздушного движения на диспетчерском пункте подхода в течение не менее 280 часов;</w:t>
      </w:r>
    </w:p>
    <w:bookmarkEnd w:id="780"/>
    <w:bookmarkStart w:name="z807" w:id="781"/>
    <w:p>
      <w:pPr>
        <w:spacing w:after="0"/>
        <w:ind w:left="0"/>
        <w:jc w:val="both"/>
      </w:pPr>
      <w:r>
        <w:rPr>
          <w:rFonts w:ascii="Times New Roman"/>
          <w:b w:val="false"/>
          <w:i w:val="false"/>
          <w:color w:val="000000"/>
          <w:sz w:val="28"/>
        </w:rPr>
        <w:t>
      в отношении квалификационной отметки диспетчера контроля подхода с использованием средств наблюдения, осуществление диспетчерского обслуживания воздушного движения подхода на диспетчерском пункте подхода или диспетчерском пункте круга в течение не менее 350 часов;</w:t>
      </w:r>
    </w:p>
    <w:bookmarkEnd w:id="781"/>
    <w:bookmarkStart w:name="z808" w:id="782"/>
    <w:p>
      <w:pPr>
        <w:spacing w:after="0"/>
        <w:ind w:left="0"/>
        <w:jc w:val="both"/>
      </w:pPr>
      <w:r>
        <w:rPr>
          <w:rFonts w:ascii="Times New Roman"/>
          <w:b w:val="false"/>
          <w:i w:val="false"/>
          <w:color w:val="000000"/>
          <w:sz w:val="28"/>
        </w:rPr>
        <w:t>
      в отношении квалификационной отметки диспетчера контроля подхода с использованием средств наблюдения, с получением одновременно квалификационной отметки диспетчера процедурного контроля подхода, осуществление диспетчерского обслуживания воздушного движения подхода и процедурный контроль на диспетчерском пункте подхода или на диспетчерском пункте круга в течение не менее 430 часов;</w:t>
      </w:r>
    </w:p>
    <w:bookmarkEnd w:id="782"/>
    <w:bookmarkStart w:name="z809" w:id="783"/>
    <w:p>
      <w:pPr>
        <w:spacing w:after="0"/>
        <w:ind w:left="0"/>
        <w:jc w:val="both"/>
      </w:pPr>
      <w:r>
        <w:rPr>
          <w:rFonts w:ascii="Times New Roman"/>
          <w:b w:val="false"/>
          <w:i w:val="false"/>
          <w:color w:val="000000"/>
          <w:sz w:val="28"/>
        </w:rPr>
        <w:t>
      в отношении квалификационной отметки диспетчера процедурного контроля района ОВД, осуществление процедурного контроля на рабочем месте районного диспетчерского пункта/районного диспетчерского центра в течение не менее 280 часов;</w:t>
      </w:r>
    </w:p>
    <w:bookmarkEnd w:id="783"/>
    <w:bookmarkStart w:name="z810" w:id="784"/>
    <w:p>
      <w:pPr>
        <w:spacing w:after="0"/>
        <w:ind w:left="0"/>
        <w:jc w:val="both"/>
      </w:pPr>
      <w:r>
        <w:rPr>
          <w:rFonts w:ascii="Times New Roman"/>
          <w:b w:val="false"/>
          <w:i w:val="false"/>
          <w:color w:val="000000"/>
          <w:sz w:val="28"/>
        </w:rPr>
        <w:t>
      в отношении квалификационной отметки диспетчера контроля района ОВД с использованием средств наблюдения, осуществление районного диспетчерского обслуживания воздушного движения с использованием систем наблюдения на рабочем месте районного диспетчерского пункта/районного диспетчерского центра в течение не менее 380 часов;</w:t>
      </w:r>
    </w:p>
    <w:bookmarkEnd w:id="784"/>
    <w:bookmarkStart w:name="z811" w:id="785"/>
    <w:p>
      <w:pPr>
        <w:spacing w:after="0"/>
        <w:ind w:left="0"/>
        <w:jc w:val="both"/>
      </w:pPr>
      <w:r>
        <w:rPr>
          <w:rFonts w:ascii="Times New Roman"/>
          <w:b w:val="false"/>
          <w:i w:val="false"/>
          <w:color w:val="000000"/>
          <w:sz w:val="28"/>
        </w:rPr>
        <w:t>
      в отношении квалификационной отметки диспетчера контроля района ОВД с использованием средств наблюдения, с одновременным получением квалификационной отметки диспетчера процедурного контроля района ОВД, осуществление районного диспетчерского обслуживание воздушного движения с использованием систем наблюдения и процедурный контроль на рабочем месте районного диспетчерского пункта/районного диспетчерского центра в течение не менее 460 часов;</w:t>
      </w:r>
    </w:p>
    <w:bookmarkEnd w:id="785"/>
    <w:bookmarkStart w:name="z812" w:id="786"/>
    <w:p>
      <w:pPr>
        <w:spacing w:after="0"/>
        <w:ind w:left="0"/>
        <w:jc w:val="both"/>
      </w:pPr>
      <w:r>
        <w:rPr>
          <w:rFonts w:ascii="Times New Roman"/>
          <w:b w:val="false"/>
          <w:i w:val="false"/>
          <w:color w:val="000000"/>
          <w:sz w:val="28"/>
        </w:rPr>
        <w:t>
      в отношении квалификационной отметки (допуска) на местном диспетчерском пункте осуществлять районное диспетчерское обслуживание воздушного движения на местных воздушных линиях с использованием имеющихся радиотехнических средств в течение не менее 280 часов.</w:t>
      </w:r>
    </w:p>
    <w:bookmarkEnd w:id="786"/>
    <w:bookmarkStart w:name="z813" w:id="787"/>
    <w:p>
      <w:pPr>
        <w:spacing w:after="0"/>
        <w:ind w:left="0"/>
        <w:jc w:val="both"/>
      </w:pPr>
      <w:r>
        <w:rPr>
          <w:rFonts w:ascii="Times New Roman"/>
          <w:b w:val="false"/>
          <w:i w:val="false"/>
          <w:color w:val="000000"/>
          <w:sz w:val="28"/>
        </w:rPr>
        <w:t>
      55. Квалификационные отметки соответствуют следующим диспетчерским пунктам:</w:t>
      </w:r>
    </w:p>
    <w:bookmarkEnd w:id="787"/>
    <w:bookmarkStart w:name="z814" w:id="788"/>
    <w:p>
      <w:pPr>
        <w:spacing w:after="0"/>
        <w:ind w:left="0"/>
        <w:jc w:val="both"/>
      </w:pPr>
      <w:r>
        <w:rPr>
          <w:rFonts w:ascii="Times New Roman"/>
          <w:b w:val="false"/>
          <w:i w:val="false"/>
          <w:color w:val="000000"/>
          <w:sz w:val="28"/>
        </w:rPr>
        <w:t>
      1) квалификация диспетчера аэродрома присваивается для лиц, имеющих допуск к самостоятельной работе на диспетчерском пункте руления и/или стартовом диспетчерском пункте и/или диспетчерском пункте вышки;</w:t>
      </w:r>
    </w:p>
    <w:bookmarkEnd w:id="788"/>
    <w:bookmarkStart w:name="z815" w:id="789"/>
    <w:p>
      <w:pPr>
        <w:spacing w:after="0"/>
        <w:ind w:left="0"/>
        <w:jc w:val="both"/>
      </w:pPr>
      <w:r>
        <w:rPr>
          <w:rFonts w:ascii="Times New Roman"/>
          <w:b w:val="false"/>
          <w:i w:val="false"/>
          <w:color w:val="000000"/>
          <w:sz w:val="28"/>
        </w:rPr>
        <w:t>
      2) квалификация диспетчера процедурного контроля подхода и диспетчера контроля подхода с использованием средств наблюдения присваивается для лиц, имеющих допуск к самостоятельной работе на диспетчерском пункте подхода, и/или диспетчерском пункте круга, и/или для лиц, имеющих допуск к самостоятельной работе на других диспетчерских пунктах (при совмещении диспетчерских пунктов);</w:t>
      </w:r>
    </w:p>
    <w:bookmarkEnd w:id="789"/>
    <w:bookmarkStart w:name="z816" w:id="790"/>
    <w:p>
      <w:pPr>
        <w:spacing w:after="0"/>
        <w:ind w:left="0"/>
        <w:jc w:val="both"/>
      </w:pPr>
      <w:r>
        <w:rPr>
          <w:rFonts w:ascii="Times New Roman"/>
          <w:b w:val="false"/>
          <w:i w:val="false"/>
          <w:color w:val="000000"/>
          <w:sz w:val="28"/>
        </w:rPr>
        <w:t>
      3) квалификация диспетчера процедурного контроля района ОВД и диспетчера контроля района ОВД с использованием средств наблюдения присваивается для лиц, имеющих допуски на рабочем месте районного диспетчерского пункта/районного диспетчерского центра и/или местного диспетчерского пункта.</w:t>
      </w:r>
    </w:p>
    <w:bookmarkEnd w:id="790"/>
    <w:bookmarkStart w:name="z817" w:id="791"/>
    <w:p>
      <w:pPr>
        <w:spacing w:after="0"/>
        <w:ind w:left="0"/>
        <w:jc w:val="both"/>
      </w:pPr>
      <w:r>
        <w:rPr>
          <w:rFonts w:ascii="Times New Roman"/>
          <w:b w:val="false"/>
          <w:i w:val="false"/>
          <w:color w:val="000000"/>
          <w:sz w:val="28"/>
        </w:rPr>
        <w:t xml:space="preserve">
      56. При получении одновременно нескольких квалификационных отметок применяются требования по отношению к каждой квалификационной отметке. </w:t>
      </w:r>
    </w:p>
    <w:bookmarkEnd w:id="791"/>
    <w:bookmarkStart w:name="z818" w:id="792"/>
    <w:p>
      <w:pPr>
        <w:spacing w:after="0"/>
        <w:ind w:left="0"/>
        <w:jc w:val="both"/>
      </w:pPr>
      <w:r>
        <w:rPr>
          <w:rFonts w:ascii="Times New Roman"/>
          <w:b w:val="false"/>
          <w:i w:val="false"/>
          <w:color w:val="000000"/>
          <w:sz w:val="28"/>
        </w:rPr>
        <w:t>
      57. Кандидату для получения специальной квалификационной отметки (допуска) инструктора ОВД требуется:</w:t>
      </w:r>
    </w:p>
    <w:bookmarkEnd w:id="792"/>
    <w:bookmarkStart w:name="z819" w:id="793"/>
    <w:p>
      <w:pPr>
        <w:spacing w:after="0"/>
        <w:ind w:left="0"/>
        <w:jc w:val="both"/>
      </w:pPr>
      <w:r>
        <w:rPr>
          <w:rFonts w:ascii="Times New Roman"/>
          <w:b w:val="false"/>
          <w:i w:val="false"/>
          <w:color w:val="000000"/>
          <w:sz w:val="28"/>
        </w:rPr>
        <w:t>
      стаж работы в ОВД не менее 3 года;</w:t>
      </w:r>
    </w:p>
    <w:bookmarkEnd w:id="793"/>
    <w:bookmarkStart w:name="z820" w:id="794"/>
    <w:p>
      <w:pPr>
        <w:spacing w:after="0"/>
        <w:ind w:left="0"/>
        <w:jc w:val="both"/>
      </w:pPr>
      <w:r>
        <w:rPr>
          <w:rFonts w:ascii="Times New Roman"/>
          <w:b w:val="false"/>
          <w:i w:val="false"/>
          <w:color w:val="000000"/>
          <w:sz w:val="28"/>
        </w:rPr>
        <w:t>
      прохождение специализированной подготовки в сертифицированном АУЦ;</w:t>
      </w:r>
    </w:p>
    <w:bookmarkEnd w:id="794"/>
    <w:bookmarkStart w:name="z821" w:id="795"/>
    <w:p>
      <w:pPr>
        <w:spacing w:after="0"/>
        <w:ind w:left="0"/>
        <w:jc w:val="both"/>
      </w:pPr>
      <w:r>
        <w:rPr>
          <w:rFonts w:ascii="Times New Roman"/>
          <w:b w:val="false"/>
          <w:i w:val="false"/>
          <w:color w:val="000000"/>
          <w:sz w:val="28"/>
        </w:rPr>
        <w:t>
      осуществление функции в отношении которого запрашивается квалификационная отметка, под руководством аттестованного инструктора в течение не менее 8 часов.</w:t>
      </w:r>
    </w:p>
    <w:bookmarkEnd w:id="795"/>
    <w:bookmarkStart w:name="z822" w:id="796"/>
    <w:p>
      <w:pPr>
        <w:spacing w:after="0"/>
        <w:ind w:left="0"/>
        <w:jc w:val="both"/>
      </w:pPr>
      <w:r>
        <w:rPr>
          <w:rFonts w:ascii="Times New Roman"/>
          <w:b w:val="false"/>
          <w:i w:val="false"/>
          <w:color w:val="000000"/>
          <w:sz w:val="28"/>
        </w:rPr>
        <w:t>
      58. Кандидату для получения специальной квалификационной отметки (допуска) руководителя полетов (старшего диспетчера смены) требуется:</w:t>
      </w:r>
    </w:p>
    <w:bookmarkEnd w:id="796"/>
    <w:bookmarkStart w:name="z823" w:id="797"/>
    <w:p>
      <w:pPr>
        <w:spacing w:after="0"/>
        <w:ind w:left="0"/>
        <w:jc w:val="both"/>
      </w:pPr>
      <w:r>
        <w:rPr>
          <w:rFonts w:ascii="Times New Roman"/>
          <w:b w:val="false"/>
          <w:i w:val="false"/>
          <w:color w:val="000000"/>
          <w:sz w:val="28"/>
        </w:rPr>
        <w:t>
      стаж работы в ОВД не менее 3 года – для старшего диспетчера смены, не менее шести лет – для руководителя полетов;</w:t>
      </w:r>
    </w:p>
    <w:bookmarkEnd w:id="797"/>
    <w:bookmarkStart w:name="z824" w:id="798"/>
    <w:p>
      <w:pPr>
        <w:spacing w:after="0"/>
        <w:ind w:left="0"/>
        <w:jc w:val="both"/>
      </w:pPr>
      <w:r>
        <w:rPr>
          <w:rFonts w:ascii="Times New Roman"/>
          <w:b w:val="false"/>
          <w:i w:val="false"/>
          <w:color w:val="000000"/>
          <w:sz w:val="28"/>
        </w:rPr>
        <w:t>
      пройти специализированную подготовку в сертифицированном АУЦ;</w:t>
      </w:r>
    </w:p>
    <w:bookmarkEnd w:id="798"/>
    <w:bookmarkStart w:name="z825" w:id="799"/>
    <w:p>
      <w:pPr>
        <w:spacing w:after="0"/>
        <w:ind w:left="0"/>
        <w:jc w:val="both"/>
      </w:pPr>
      <w:r>
        <w:rPr>
          <w:rFonts w:ascii="Times New Roman"/>
          <w:b w:val="false"/>
          <w:i w:val="false"/>
          <w:color w:val="000000"/>
          <w:sz w:val="28"/>
        </w:rPr>
        <w:t>
      допуск хотя бы на одном диспетчерском пункте, на котором осуществляет контроль;</w:t>
      </w:r>
    </w:p>
    <w:bookmarkEnd w:id="799"/>
    <w:bookmarkStart w:name="z826" w:id="800"/>
    <w:p>
      <w:pPr>
        <w:spacing w:after="0"/>
        <w:ind w:left="0"/>
        <w:jc w:val="both"/>
      </w:pPr>
      <w:r>
        <w:rPr>
          <w:rFonts w:ascii="Times New Roman"/>
          <w:b w:val="false"/>
          <w:i w:val="false"/>
          <w:color w:val="000000"/>
          <w:sz w:val="28"/>
        </w:rPr>
        <w:t>
      осуществлять функции в отношении которого запрашивается квалификационная отметка, под руководством аттестованного инструктора (руководителя полетов/старшего диспетчера смены) в течение не менее 180 часов.</w:t>
      </w:r>
    </w:p>
    <w:bookmarkEnd w:id="800"/>
    <w:bookmarkStart w:name="z827" w:id="801"/>
    <w:p>
      <w:pPr>
        <w:spacing w:after="0"/>
        <w:ind w:left="0"/>
        <w:jc w:val="both"/>
      </w:pPr>
      <w:r>
        <w:rPr>
          <w:rFonts w:ascii="Times New Roman"/>
          <w:b w:val="false"/>
          <w:i w:val="false"/>
          <w:color w:val="000000"/>
          <w:sz w:val="28"/>
        </w:rPr>
        <w:t>
      59. Кандидат на получение квалификации, связанной с диспетчерским обслуживанием международных полетов, должен говорить на авиационном английском языке, используемом в радиотелефонной связи, и понимать его на уровне не ниже рабочего (уровень 4 по шкале ИКАО).</w:t>
      </w:r>
    </w:p>
    <w:bookmarkEnd w:id="801"/>
    <w:bookmarkStart w:name="z828" w:id="802"/>
    <w:p>
      <w:pPr>
        <w:spacing w:after="0"/>
        <w:ind w:left="0"/>
        <w:jc w:val="both"/>
      </w:pPr>
      <w:r>
        <w:rPr>
          <w:rFonts w:ascii="Times New Roman"/>
          <w:b w:val="false"/>
          <w:i w:val="false"/>
          <w:color w:val="000000"/>
          <w:sz w:val="28"/>
        </w:rPr>
        <w:t xml:space="preserve">
      60. Диспетчера ОВД (имеющий допуск на диспетчерском пункте) осуществляет функции по обслуживанию воздушного движения, предусмотренные данной квалификационной отметкой, не менее 24 часов в течение 6 месяцев. </w:t>
      </w:r>
    </w:p>
    <w:bookmarkEnd w:id="802"/>
    <w:bookmarkStart w:name="z829" w:id="803"/>
    <w:p>
      <w:pPr>
        <w:spacing w:after="0"/>
        <w:ind w:left="0"/>
        <w:jc w:val="both"/>
      </w:pPr>
      <w:r>
        <w:rPr>
          <w:rFonts w:ascii="Times New Roman"/>
          <w:b w:val="false"/>
          <w:i w:val="false"/>
          <w:color w:val="000000"/>
          <w:sz w:val="28"/>
        </w:rPr>
        <w:t>
      61. Квалификационная отметка теряет силу, если диспетчер ОВД не осуществляет функции, предусмотренные квалификационной отметкой в течение 6 месяцев.</w:t>
      </w:r>
    </w:p>
    <w:bookmarkEnd w:id="803"/>
    <w:bookmarkStart w:name="z830" w:id="804"/>
    <w:p>
      <w:pPr>
        <w:spacing w:after="0"/>
        <w:ind w:left="0"/>
        <w:jc w:val="both"/>
      </w:pPr>
      <w:r>
        <w:rPr>
          <w:rFonts w:ascii="Times New Roman"/>
          <w:b w:val="false"/>
          <w:i w:val="false"/>
          <w:color w:val="000000"/>
          <w:sz w:val="28"/>
        </w:rPr>
        <w:t>
      62. Диспетчер ОВД с внесенными в свидетельство одной или несколькими ниже указанными квалификационными отметками (допусками) осуществляет следующие функции:</w:t>
      </w:r>
    </w:p>
    <w:bookmarkEnd w:id="804"/>
    <w:bookmarkStart w:name="z831" w:id="805"/>
    <w:p>
      <w:pPr>
        <w:spacing w:after="0"/>
        <w:ind w:left="0"/>
        <w:jc w:val="both"/>
      </w:pPr>
      <w:r>
        <w:rPr>
          <w:rFonts w:ascii="Times New Roman"/>
          <w:b w:val="false"/>
          <w:i w:val="false"/>
          <w:color w:val="000000"/>
          <w:sz w:val="28"/>
        </w:rPr>
        <w:t>
      квалификационная отметка диспетчера аэродрома, обеспечивает или контролирует обеспечение аэродромного диспетчерского обслуживания на том аэродроме, по которому аттестован данный обладатель свидетельства;</w:t>
      </w:r>
    </w:p>
    <w:bookmarkEnd w:id="805"/>
    <w:bookmarkStart w:name="z832" w:id="806"/>
    <w:p>
      <w:pPr>
        <w:spacing w:after="0"/>
        <w:ind w:left="0"/>
        <w:jc w:val="both"/>
      </w:pPr>
      <w:r>
        <w:rPr>
          <w:rFonts w:ascii="Times New Roman"/>
          <w:b w:val="false"/>
          <w:i w:val="false"/>
          <w:color w:val="000000"/>
          <w:sz w:val="28"/>
        </w:rPr>
        <w:t>
      квалификационная отметка диспетчера процедурного контроля подхода, обеспечивает или контролирует обеспечение диспетчерского обслуживания подхода на аэродроме или аэродромах, по которым аттестован данный обладатель свидетельства, в пределах воздушного пространства или части этого воздушного пространства, находящегося под юрисдикцией диспетчерского органа, обеспечивающего диспетчерское обслуживание подхода;</w:t>
      </w:r>
    </w:p>
    <w:bookmarkEnd w:id="806"/>
    <w:bookmarkStart w:name="z833" w:id="807"/>
    <w:p>
      <w:pPr>
        <w:spacing w:after="0"/>
        <w:ind w:left="0"/>
        <w:jc w:val="both"/>
      </w:pPr>
      <w:r>
        <w:rPr>
          <w:rFonts w:ascii="Times New Roman"/>
          <w:b w:val="false"/>
          <w:i w:val="false"/>
          <w:color w:val="000000"/>
          <w:sz w:val="28"/>
        </w:rPr>
        <w:t>
      квалификационная отметка диспетчера контроля подхода с использованием средств наблюдения, обеспечивает и/или контролирует обеспечение диспетчерского обслуживания подхода с использованием соответствующих систем наблюдения ОВД на аэродроме или аэродромах, по которым аттестован данный обладатель свидетельства, в пределах воздушного пространства или части этого воздушного пространства, находящегося под юрисдикцией диспетчерского органа, обеспечивающего диспетчерское обслуживание подхода;</w:t>
      </w:r>
    </w:p>
    <w:bookmarkEnd w:id="807"/>
    <w:bookmarkStart w:name="z834" w:id="808"/>
    <w:p>
      <w:pPr>
        <w:spacing w:after="0"/>
        <w:ind w:left="0"/>
        <w:jc w:val="both"/>
      </w:pPr>
      <w:r>
        <w:rPr>
          <w:rFonts w:ascii="Times New Roman"/>
          <w:b w:val="false"/>
          <w:i w:val="false"/>
          <w:color w:val="000000"/>
          <w:sz w:val="28"/>
        </w:rPr>
        <w:t>
      квалификационная отметка диспетчера процедурного контроля района ОВД, обеспечивает и/или контролирует обеспечение районного диспетчерского обслуживания в пределах диспетчерского района или части этого диспетчерского района, по которому аттестован данный обладатель свидетельства;</w:t>
      </w:r>
    </w:p>
    <w:bookmarkEnd w:id="808"/>
    <w:bookmarkStart w:name="z835" w:id="809"/>
    <w:p>
      <w:pPr>
        <w:spacing w:after="0"/>
        <w:ind w:left="0"/>
        <w:jc w:val="both"/>
      </w:pPr>
      <w:r>
        <w:rPr>
          <w:rFonts w:ascii="Times New Roman"/>
          <w:b w:val="false"/>
          <w:i w:val="false"/>
          <w:color w:val="000000"/>
          <w:sz w:val="28"/>
        </w:rPr>
        <w:t>
      квалификационная отметка диспетчера контроля района ОВД с использованием средств наблюдения, обеспечивать и/или контролировать обеспечение диспетчерского обслуживания района ОВД с использованием системы наблюдения ОВД в пределах воздушного пространства или части этого воздушного пространства, по которому аттестован данный обладатель свидетельства.</w:t>
      </w:r>
    </w:p>
    <w:bookmarkEnd w:id="809"/>
    <w:bookmarkStart w:name="z836" w:id="810"/>
    <w:p>
      <w:pPr>
        <w:spacing w:after="0"/>
        <w:ind w:left="0"/>
        <w:jc w:val="left"/>
      </w:pPr>
      <w:r>
        <w:rPr>
          <w:rFonts w:ascii="Times New Roman"/>
          <w:b/>
          <w:i w:val="false"/>
          <w:color w:val="000000"/>
        </w:rPr>
        <w:t xml:space="preserve"> Глава 14. Квалификационные требования к оператору авиационной станции (расположенной на морской установке)</w:t>
      </w:r>
    </w:p>
    <w:bookmarkEnd w:id="810"/>
    <w:bookmarkStart w:name="z837" w:id="811"/>
    <w:p>
      <w:pPr>
        <w:spacing w:after="0"/>
        <w:ind w:left="0"/>
        <w:jc w:val="both"/>
      </w:pPr>
      <w:r>
        <w:rPr>
          <w:rFonts w:ascii="Times New Roman"/>
          <w:b w:val="false"/>
          <w:i w:val="false"/>
          <w:color w:val="000000"/>
          <w:sz w:val="28"/>
        </w:rPr>
        <w:t>
      63. Кандидату на получение свидетельства оператора авиационной станции (расположенной на морской установке) предъявляются следующие квалификационные требования:</w:t>
      </w:r>
    </w:p>
    <w:bookmarkEnd w:id="811"/>
    <w:bookmarkStart w:name="z838" w:id="812"/>
    <w:p>
      <w:pPr>
        <w:spacing w:after="0"/>
        <w:ind w:left="0"/>
        <w:jc w:val="both"/>
      </w:pPr>
      <w:r>
        <w:rPr>
          <w:rFonts w:ascii="Times New Roman"/>
          <w:b w:val="false"/>
          <w:i w:val="false"/>
          <w:color w:val="000000"/>
          <w:sz w:val="28"/>
        </w:rPr>
        <w:t>
      1) возраст - старше 18 лет;</w:t>
      </w:r>
    </w:p>
    <w:bookmarkEnd w:id="812"/>
    <w:bookmarkStart w:name="z839" w:id="813"/>
    <w:p>
      <w:pPr>
        <w:spacing w:after="0"/>
        <w:ind w:left="0"/>
        <w:jc w:val="both"/>
      </w:pPr>
      <w:r>
        <w:rPr>
          <w:rFonts w:ascii="Times New Roman"/>
          <w:b w:val="false"/>
          <w:i w:val="false"/>
          <w:color w:val="000000"/>
          <w:sz w:val="28"/>
        </w:rPr>
        <w:t>
      2) имеет техническое образование;</w:t>
      </w:r>
    </w:p>
    <w:bookmarkEnd w:id="813"/>
    <w:bookmarkStart w:name="z840" w:id="814"/>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в сертифицированном АУЦ и демонстрация уровня теоретических знаний, в следующих областях:</w:t>
      </w:r>
    </w:p>
    <w:bookmarkEnd w:id="814"/>
    <w:bookmarkStart w:name="z841" w:id="815"/>
    <w:p>
      <w:pPr>
        <w:spacing w:after="0"/>
        <w:ind w:left="0"/>
        <w:jc w:val="both"/>
      </w:pPr>
      <w:r>
        <w:rPr>
          <w:rFonts w:ascii="Times New Roman"/>
          <w:b w:val="false"/>
          <w:i w:val="false"/>
          <w:color w:val="000000"/>
          <w:sz w:val="28"/>
        </w:rPr>
        <w:t>
      процедуры радиотелефонной связи, фразеология, сеть электросвязи;</w:t>
      </w:r>
    </w:p>
    <w:bookmarkEnd w:id="815"/>
    <w:bookmarkStart w:name="z842" w:id="816"/>
    <w:p>
      <w:pPr>
        <w:spacing w:after="0"/>
        <w:ind w:left="0"/>
        <w:jc w:val="both"/>
      </w:pPr>
      <w:r>
        <w:rPr>
          <w:rFonts w:ascii="Times New Roman"/>
          <w:b w:val="false"/>
          <w:i w:val="false"/>
          <w:color w:val="000000"/>
          <w:sz w:val="28"/>
        </w:rPr>
        <w:t>
      законодательства Республики Казахстан и нормативных актов, регулирующих выполнение работ на морской установке;</w:t>
      </w:r>
    </w:p>
    <w:bookmarkEnd w:id="816"/>
    <w:bookmarkStart w:name="z843" w:id="817"/>
    <w:p>
      <w:pPr>
        <w:spacing w:after="0"/>
        <w:ind w:left="0"/>
        <w:jc w:val="both"/>
      </w:pPr>
      <w:r>
        <w:rPr>
          <w:rFonts w:ascii="Times New Roman"/>
          <w:b w:val="false"/>
          <w:i w:val="false"/>
          <w:color w:val="000000"/>
          <w:sz w:val="28"/>
        </w:rPr>
        <w:t>
      обслуживание воздушного движения;</w:t>
      </w:r>
    </w:p>
    <w:bookmarkEnd w:id="817"/>
    <w:bookmarkStart w:name="z844" w:id="818"/>
    <w:p>
      <w:pPr>
        <w:spacing w:after="0"/>
        <w:ind w:left="0"/>
        <w:jc w:val="both"/>
      </w:pPr>
      <w:r>
        <w:rPr>
          <w:rFonts w:ascii="Times New Roman"/>
          <w:b w:val="false"/>
          <w:i w:val="false"/>
          <w:color w:val="000000"/>
          <w:sz w:val="28"/>
        </w:rPr>
        <w:t>
      правила и положения, применяемые к оператору авиационной станции;</w:t>
      </w:r>
    </w:p>
    <w:bookmarkEnd w:id="818"/>
    <w:bookmarkStart w:name="z845" w:id="819"/>
    <w:p>
      <w:pPr>
        <w:spacing w:after="0"/>
        <w:ind w:left="0"/>
        <w:jc w:val="both"/>
      </w:pPr>
      <w:r>
        <w:rPr>
          <w:rFonts w:ascii="Times New Roman"/>
          <w:b w:val="false"/>
          <w:i w:val="false"/>
          <w:color w:val="000000"/>
          <w:sz w:val="28"/>
        </w:rPr>
        <w:t>
      правила полетов и основы воздушной навигации;</w:t>
      </w:r>
    </w:p>
    <w:bookmarkEnd w:id="819"/>
    <w:bookmarkStart w:name="z846" w:id="820"/>
    <w:p>
      <w:pPr>
        <w:spacing w:after="0"/>
        <w:ind w:left="0"/>
        <w:jc w:val="both"/>
      </w:pPr>
      <w:r>
        <w:rPr>
          <w:rFonts w:ascii="Times New Roman"/>
          <w:b w:val="false"/>
          <w:i w:val="false"/>
          <w:color w:val="000000"/>
          <w:sz w:val="28"/>
        </w:rPr>
        <w:t>
      основные теоретические вопросы авиационной метеорологии и основные положения документов, регламентирующие метеообеспечение авиации;</w:t>
      </w:r>
    </w:p>
    <w:bookmarkEnd w:id="820"/>
    <w:bookmarkStart w:name="z847" w:id="821"/>
    <w:p>
      <w:pPr>
        <w:spacing w:after="0"/>
        <w:ind w:left="0"/>
        <w:jc w:val="both"/>
      </w:pPr>
      <w:r>
        <w:rPr>
          <w:rFonts w:ascii="Times New Roman"/>
          <w:b w:val="false"/>
          <w:i w:val="false"/>
          <w:color w:val="000000"/>
          <w:sz w:val="28"/>
        </w:rPr>
        <w:t>
      основы и принципы работы радионавигационного оборудования;</w:t>
      </w:r>
    </w:p>
    <w:bookmarkEnd w:id="821"/>
    <w:bookmarkStart w:name="z848" w:id="822"/>
    <w:p>
      <w:pPr>
        <w:spacing w:after="0"/>
        <w:ind w:left="0"/>
        <w:jc w:val="both"/>
      </w:pPr>
      <w:r>
        <w:rPr>
          <w:rFonts w:ascii="Times New Roman"/>
          <w:b w:val="false"/>
          <w:i w:val="false"/>
          <w:color w:val="000000"/>
          <w:sz w:val="28"/>
        </w:rPr>
        <w:t>
      тактико–технические характеристики радионавигационного оборудования и средств авиационной электросвязи;</w:t>
      </w:r>
    </w:p>
    <w:bookmarkEnd w:id="822"/>
    <w:bookmarkStart w:name="z849" w:id="823"/>
    <w:p>
      <w:pPr>
        <w:spacing w:after="0"/>
        <w:ind w:left="0"/>
        <w:jc w:val="both"/>
      </w:pPr>
      <w:r>
        <w:rPr>
          <w:rFonts w:ascii="Times New Roman"/>
          <w:b w:val="false"/>
          <w:i w:val="false"/>
          <w:color w:val="000000"/>
          <w:sz w:val="28"/>
        </w:rPr>
        <w:t>
      принципы, использование и ограничения оборудования электросвязи на авиационной станции;</w:t>
      </w:r>
    </w:p>
    <w:bookmarkEnd w:id="823"/>
    <w:bookmarkStart w:name="z850" w:id="824"/>
    <w:p>
      <w:pPr>
        <w:spacing w:after="0"/>
        <w:ind w:left="0"/>
        <w:jc w:val="both"/>
      </w:pPr>
      <w:r>
        <w:rPr>
          <w:rFonts w:ascii="Times New Roman"/>
          <w:b w:val="false"/>
          <w:i w:val="false"/>
          <w:color w:val="000000"/>
          <w:sz w:val="28"/>
        </w:rPr>
        <w:t>
      основные данные и тактико-технические характеристики обслуживаемых ВС;</w:t>
      </w:r>
    </w:p>
    <w:bookmarkEnd w:id="824"/>
    <w:bookmarkStart w:name="z851" w:id="825"/>
    <w:p>
      <w:pPr>
        <w:spacing w:after="0"/>
        <w:ind w:left="0"/>
        <w:jc w:val="both"/>
      </w:pPr>
      <w:r>
        <w:rPr>
          <w:rFonts w:ascii="Times New Roman"/>
          <w:b w:val="false"/>
          <w:i w:val="false"/>
          <w:color w:val="000000"/>
          <w:sz w:val="28"/>
        </w:rPr>
        <w:t>
      4) опыт работы:</w:t>
      </w:r>
    </w:p>
    <w:bookmarkEnd w:id="825"/>
    <w:bookmarkStart w:name="z852" w:id="826"/>
    <w:p>
      <w:pPr>
        <w:spacing w:after="0"/>
        <w:ind w:left="0"/>
        <w:jc w:val="both"/>
      </w:pPr>
      <w:r>
        <w:rPr>
          <w:rFonts w:ascii="Times New Roman"/>
          <w:b w:val="false"/>
          <w:i w:val="false"/>
          <w:color w:val="000000"/>
          <w:sz w:val="28"/>
        </w:rPr>
        <w:t>
      успешно закончил курс подготовки по утвержденной программе в течение 12 месячного периода, непосредственно предшествовавшего подаче заявления, и успешно проработал под руководством аттестованного оператора авиационной станции не менее 2 месяцев; или</w:t>
      </w:r>
    </w:p>
    <w:bookmarkEnd w:id="826"/>
    <w:bookmarkStart w:name="z853" w:id="827"/>
    <w:p>
      <w:pPr>
        <w:spacing w:after="0"/>
        <w:ind w:left="0"/>
        <w:jc w:val="both"/>
      </w:pPr>
      <w:r>
        <w:rPr>
          <w:rFonts w:ascii="Times New Roman"/>
          <w:b w:val="false"/>
          <w:i w:val="false"/>
          <w:color w:val="000000"/>
          <w:sz w:val="28"/>
        </w:rPr>
        <w:t>
      успешно проработал под руководством аттестованного оператора авиационной станции не менее 6 месяцев из 12 месяцев, непосредственно предшествовавших подаче заявления;</w:t>
      </w:r>
    </w:p>
    <w:bookmarkEnd w:id="827"/>
    <w:bookmarkStart w:name="z854" w:id="828"/>
    <w:p>
      <w:pPr>
        <w:spacing w:after="0"/>
        <w:ind w:left="0"/>
        <w:jc w:val="both"/>
      </w:pPr>
      <w:r>
        <w:rPr>
          <w:rFonts w:ascii="Times New Roman"/>
          <w:b w:val="false"/>
          <w:i w:val="false"/>
          <w:color w:val="000000"/>
          <w:sz w:val="28"/>
        </w:rPr>
        <w:t>
      5) продемонстрировал свою компетентность:</w:t>
      </w:r>
    </w:p>
    <w:bookmarkEnd w:id="828"/>
    <w:bookmarkStart w:name="z855" w:id="829"/>
    <w:p>
      <w:pPr>
        <w:spacing w:after="0"/>
        <w:ind w:left="0"/>
        <w:jc w:val="both"/>
      </w:pPr>
      <w:r>
        <w:rPr>
          <w:rFonts w:ascii="Times New Roman"/>
          <w:b w:val="false"/>
          <w:i w:val="false"/>
          <w:color w:val="000000"/>
          <w:sz w:val="28"/>
        </w:rPr>
        <w:t>
      в эксплуатации используемого оборудования электросвязи;</w:t>
      </w:r>
    </w:p>
    <w:bookmarkEnd w:id="829"/>
    <w:bookmarkStart w:name="z856" w:id="830"/>
    <w:p>
      <w:pPr>
        <w:spacing w:after="0"/>
        <w:ind w:left="0"/>
        <w:jc w:val="both"/>
      </w:pPr>
      <w:r>
        <w:rPr>
          <w:rFonts w:ascii="Times New Roman"/>
          <w:b w:val="false"/>
          <w:i w:val="false"/>
          <w:color w:val="000000"/>
          <w:sz w:val="28"/>
        </w:rPr>
        <w:t>
      в качественной и точной передаче и приеме радиотелефонных сообщений.</w:t>
      </w:r>
    </w:p>
    <w:bookmarkEnd w:id="830"/>
    <w:bookmarkStart w:name="z857" w:id="831"/>
    <w:p>
      <w:pPr>
        <w:spacing w:after="0"/>
        <w:ind w:left="0"/>
        <w:jc w:val="left"/>
      </w:pPr>
      <w:r>
        <w:rPr>
          <w:rFonts w:ascii="Times New Roman"/>
          <w:b/>
          <w:i w:val="false"/>
          <w:color w:val="000000"/>
        </w:rPr>
        <w:t xml:space="preserve"> Глава 15. Общие квалификационные требования, предъявляемые к летному персоналу для получения квалификационной отметки "инструктор"</w:t>
      </w:r>
    </w:p>
    <w:bookmarkEnd w:id="831"/>
    <w:bookmarkStart w:name="z858" w:id="832"/>
    <w:p>
      <w:pPr>
        <w:spacing w:after="0"/>
        <w:ind w:left="0"/>
        <w:jc w:val="both"/>
      </w:pPr>
      <w:r>
        <w:rPr>
          <w:rFonts w:ascii="Times New Roman"/>
          <w:b w:val="false"/>
          <w:i w:val="false"/>
          <w:color w:val="000000"/>
          <w:sz w:val="28"/>
        </w:rPr>
        <w:t>
      64. Инструкторы подразделяются на следующие категории:</w:t>
      </w:r>
    </w:p>
    <w:bookmarkEnd w:id="832"/>
    <w:bookmarkStart w:name="z859" w:id="833"/>
    <w:p>
      <w:pPr>
        <w:spacing w:after="0"/>
        <w:ind w:left="0"/>
        <w:jc w:val="both"/>
      </w:pPr>
      <w:r>
        <w:rPr>
          <w:rFonts w:ascii="Times New Roman"/>
          <w:b w:val="false"/>
          <w:i w:val="false"/>
          <w:color w:val="000000"/>
          <w:sz w:val="28"/>
        </w:rPr>
        <w:t>
      1) пилот-инструктор ВС;</w:t>
      </w:r>
    </w:p>
    <w:bookmarkEnd w:id="833"/>
    <w:bookmarkStart w:name="z860" w:id="834"/>
    <w:p>
      <w:pPr>
        <w:spacing w:after="0"/>
        <w:ind w:left="0"/>
        <w:jc w:val="both"/>
      </w:pPr>
      <w:r>
        <w:rPr>
          <w:rFonts w:ascii="Times New Roman"/>
          <w:b w:val="false"/>
          <w:i w:val="false"/>
          <w:color w:val="000000"/>
          <w:sz w:val="28"/>
        </w:rPr>
        <w:t>
      2) инструктор типа ВС;</w:t>
      </w:r>
    </w:p>
    <w:bookmarkEnd w:id="834"/>
    <w:bookmarkStart w:name="z861" w:id="835"/>
    <w:p>
      <w:pPr>
        <w:spacing w:after="0"/>
        <w:ind w:left="0"/>
        <w:jc w:val="both"/>
      </w:pPr>
      <w:r>
        <w:rPr>
          <w:rFonts w:ascii="Times New Roman"/>
          <w:b w:val="false"/>
          <w:i w:val="false"/>
          <w:color w:val="000000"/>
          <w:sz w:val="28"/>
        </w:rPr>
        <w:t>
      3) инструктор по классу ВС;</w:t>
      </w:r>
    </w:p>
    <w:bookmarkEnd w:id="835"/>
    <w:bookmarkStart w:name="z862" w:id="836"/>
    <w:p>
      <w:pPr>
        <w:spacing w:after="0"/>
        <w:ind w:left="0"/>
        <w:jc w:val="both"/>
      </w:pPr>
      <w:r>
        <w:rPr>
          <w:rFonts w:ascii="Times New Roman"/>
          <w:b w:val="false"/>
          <w:i w:val="false"/>
          <w:color w:val="000000"/>
          <w:sz w:val="28"/>
        </w:rPr>
        <w:t>
      4) инструктор для допуска к полетам по приборам;</w:t>
      </w:r>
    </w:p>
    <w:bookmarkEnd w:id="836"/>
    <w:bookmarkStart w:name="z863" w:id="837"/>
    <w:p>
      <w:pPr>
        <w:spacing w:after="0"/>
        <w:ind w:left="0"/>
        <w:jc w:val="both"/>
      </w:pPr>
      <w:r>
        <w:rPr>
          <w:rFonts w:ascii="Times New Roman"/>
          <w:b w:val="false"/>
          <w:i w:val="false"/>
          <w:color w:val="000000"/>
          <w:sz w:val="28"/>
        </w:rPr>
        <w:t>
      5) инструктор по пилотажным тренажерам;</w:t>
      </w:r>
    </w:p>
    <w:bookmarkEnd w:id="837"/>
    <w:bookmarkStart w:name="z864" w:id="838"/>
    <w:p>
      <w:pPr>
        <w:spacing w:after="0"/>
        <w:ind w:left="0"/>
        <w:jc w:val="both"/>
      </w:pPr>
      <w:r>
        <w:rPr>
          <w:rFonts w:ascii="Times New Roman"/>
          <w:b w:val="false"/>
          <w:i w:val="false"/>
          <w:color w:val="000000"/>
          <w:sz w:val="28"/>
        </w:rPr>
        <w:t>
      6) инструктор по взаимодействию членов экипажа многочленного ВС;</w:t>
      </w:r>
    </w:p>
    <w:bookmarkEnd w:id="838"/>
    <w:bookmarkStart w:name="z865" w:id="839"/>
    <w:p>
      <w:pPr>
        <w:spacing w:after="0"/>
        <w:ind w:left="0"/>
        <w:jc w:val="both"/>
      </w:pPr>
      <w:r>
        <w:rPr>
          <w:rFonts w:ascii="Times New Roman"/>
          <w:b w:val="false"/>
          <w:i w:val="false"/>
          <w:color w:val="000000"/>
          <w:sz w:val="28"/>
        </w:rPr>
        <w:t>
      7) инструктор по комплексной летной подготовке.</w:t>
      </w:r>
    </w:p>
    <w:bookmarkEnd w:id="839"/>
    <w:bookmarkStart w:name="z866" w:id="840"/>
    <w:p>
      <w:pPr>
        <w:spacing w:after="0"/>
        <w:ind w:left="0"/>
        <w:jc w:val="both"/>
      </w:pPr>
      <w:r>
        <w:rPr>
          <w:rFonts w:ascii="Times New Roman"/>
          <w:b w:val="false"/>
          <w:i w:val="false"/>
          <w:color w:val="000000"/>
          <w:sz w:val="28"/>
        </w:rPr>
        <w:t>
      65. Кандидату на получение квалификационной отметки "инструктор", предъявляются следующие квалификационные требования:</w:t>
      </w:r>
    </w:p>
    <w:bookmarkEnd w:id="840"/>
    <w:bookmarkStart w:name="z867" w:id="841"/>
    <w:p>
      <w:pPr>
        <w:spacing w:after="0"/>
        <w:ind w:left="0"/>
        <w:jc w:val="both"/>
      </w:pPr>
      <w:r>
        <w:rPr>
          <w:rFonts w:ascii="Times New Roman"/>
          <w:b w:val="false"/>
          <w:i w:val="false"/>
          <w:color w:val="000000"/>
          <w:sz w:val="28"/>
        </w:rPr>
        <w:t>
      1) возраст - старше 18 лет;</w:t>
      </w:r>
    </w:p>
    <w:bookmarkEnd w:id="841"/>
    <w:bookmarkStart w:name="z868" w:id="842"/>
    <w:p>
      <w:pPr>
        <w:spacing w:after="0"/>
        <w:ind w:left="0"/>
        <w:jc w:val="both"/>
      </w:pPr>
      <w:r>
        <w:rPr>
          <w:rFonts w:ascii="Times New Roman"/>
          <w:b w:val="false"/>
          <w:i w:val="false"/>
          <w:color w:val="000000"/>
          <w:sz w:val="28"/>
        </w:rPr>
        <w:t>
      2) отвечает требованиям к знаниям и опыту предъявляемым при получении свидетельства пилота коммерческой авиации в соответствии с видом ВС, за исключением подготовки на получение свидетельства пилота легких и сверхлегких ВС, в этом случае кандидат отвечает требованиям к знаниям и опыту, предъявляемым при получении свидетельства пилота соответствующего вида легкого и сверхлегкого ВС;</w:t>
      </w:r>
    </w:p>
    <w:bookmarkEnd w:id="842"/>
    <w:bookmarkStart w:name="z869" w:id="843"/>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в сертифицированном АУЦ и демонстрация уровня теоретических знаний, в следующих областях:</w:t>
      </w:r>
    </w:p>
    <w:bookmarkEnd w:id="843"/>
    <w:bookmarkStart w:name="z870" w:id="844"/>
    <w:p>
      <w:pPr>
        <w:spacing w:after="0"/>
        <w:ind w:left="0"/>
        <w:jc w:val="both"/>
      </w:pPr>
      <w:r>
        <w:rPr>
          <w:rFonts w:ascii="Times New Roman"/>
          <w:b w:val="false"/>
          <w:i w:val="false"/>
          <w:color w:val="000000"/>
          <w:sz w:val="28"/>
        </w:rPr>
        <w:t>
      методики теоретического и практического обучения;</w:t>
      </w:r>
    </w:p>
    <w:bookmarkEnd w:id="844"/>
    <w:bookmarkStart w:name="z871" w:id="845"/>
    <w:p>
      <w:pPr>
        <w:spacing w:after="0"/>
        <w:ind w:left="0"/>
        <w:jc w:val="both"/>
      </w:pPr>
      <w:r>
        <w:rPr>
          <w:rFonts w:ascii="Times New Roman"/>
          <w:b w:val="false"/>
          <w:i w:val="false"/>
          <w:color w:val="000000"/>
          <w:sz w:val="28"/>
        </w:rPr>
        <w:t>
      по оценке успеваемости студентов, учащихся или слушателей по тем предметам, по которым осуществляется наземная подготовка;</w:t>
      </w:r>
    </w:p>
    <w:bookmarkEnd w:id="845"/>
    <w:bookmarkStart w:name="z872" w:id="846"/>
    <w:p>
      <w:pPr>
        <w:spacing w:after="0"/>
        <w:ind w:left="0"/>
        <w:jc w:val="both"/>
      </w:pPr>
      <w:r>
        <w:rPr>
          <w:rFonts w:ascii="Times New Roman"/>
          <w:b w:val="false"/>
          <w:i w:val="false"/>
          <w:color w:val="000000"/>
          <w:sz w:val="28"/>
        </w:rPr>
        <w:t>
      процесса усвоения материала;</w:t>
      </w:r>
    </w:p>
    <w:bookmarkEnd w:id="846"/>
    <w:bookmarkStart w:name="z873" w:id="847"/>
    <w:p>
      <w:pPr>
        <w:spacing w:after="0"/>
        <w:ind w:left="0"/>
        <w:jc w:val="both"/>
      </w:pPr>
      <w:r>
        <w:rPr>
          <w:rFonts w:ascii="Times New Roman"/>
          <w:b w:val="false"/>
          <w:i w:val="false"/>
          <w:color w:val="000000"/>
          <w:sz w:val="28"/>
        </w:rPr>
        <w:t>
      элементов эффективного обучения;</w:t>
      </w:r>
    </w:p>
    <w:bookmarkEnd w:id="847"/>
    <w:bookmarkStart w:name="z874" w:id="848"/>
    <w:p>
      <w:pPr>
        <w:spacing w:after="0"/>
        <w:ind w:left="0"/>
        <w:jc w:val="both"/>
      </w:pPr>
      <w:r>
        <w:rPr>
          <w:rFonts w:ascii="Times New Roman"/>
          <w:b w:val="false"/>
          <w:i w:val="false"/>
          <w:color w:val="000000"/>
          <w:sz w:val="28"/>
        </w:rPr>
        <w:t>
      по оценке и проверке уровня знаний студентов, учащихся или слушателей, теории обучения;</w:t>
      </w:r>
    </w:p>
    <w:bookmarkEnd w:id="848"/>
    <w:bookmarkStart w:name="z875" w:id="849"/>
    <w:p>
      <w:pPr>
        <w:spacing w:after="0"/>
        <w:ind w:left="0"/>
        <w:jc w:val="both"/>
      </w:pPr>
      <w:r>
        <w:rPr>
          <w:rFonts w:ascii="Times New Roman"/>
          <w:b w:val="false"/>
          <w:i w:val="false"/>
          <w:color w:val="000000"/>
          <w:sz w:val="28"/>
        </w:rPr>
        <w:t>
      по разработке программы подготовки;</w:t>
      </w:r>
    </w:p>
    <w:bookmarkEnd w:id="849"/>
    <w:bookmarkStart w:name="z876" w:id="850"/>
    <w:p>
      <w:pPr>
        <w:spacing w:after="0"/>
        <w:ind w:left="0"/>
        <w:jc w:val="both"/>
      </w:pPr>
      <w:r>
        <w:rPr>
          <w:rFonts w:ascii="Times New Roman"/>
          <w:b w:val="false"/>
          <w:i w:val="false"/>
          <w:color w:val="000000"/>
          <w:sz w:val="28"/>
        </w:rPr>
        <w:t>
      планирования урока;</w:t>
      </w:r>
    </w:p>
    <w:bookmarkEnd w:id="850"/>
    <w:bookmarkStart w:name="z877" w:id="851"/>
    <w:p>
      <w:pPr>
        <w:spacing w:after="0"/>
        <w:ind w:left="0"/>
        <w:jc w:val="both"/>
      </w:pPr>
      <w:r>
        <w:rPr>
          <w:rFonts w:ascii="Times New Roman"/>
          <w:b w:val="false"/>
          <w:i w:val="false"/>
          <w:color w:val="000000"/>
          <w:sz w:val="28"/>
        </w:rPr>
        <w:t>
      методики аудиторного обучения;</w:t>
      </w:r>
    </w:p>
    <w:bookmarkEnd w:id="851"/>
    <w:bookmarkStart w:name="z878" w:id="852"/>
    <w:p>
      <w:pPr>
        <w:spacing w:after="0"/>
        <w:ind w:left="0"/>
        <w:jc w:val="both"/>
      </w:pPr>
      <w:r>
        <w:rPr>
          <w:rFonts w:ascii="Times New Roman"/>
          <w:b w:val="false"/>
          <w:i w:val="false"/>
          <w:color w:val="000000"/>
          <w:sz w:val="28"/>
        </w:rPr>
        <w:t>
      по использованию учебных средств, включая при необходимости тренажеры;</w:t>
      </w:r>
    </w:p>
    <w:bookmarkEnd w:id="852"/>
    <w:bookmarkStart w:name="z879" w:id="853"/>
    <w:p>
      <w:pPr>
        <w:spacing w:after="0"/>
        <w:ind w:left="0"/>
        <w:jc w:val="both"/>
      </w:pPr>
      <w:r>
        <w:rPr>
          <w:rFonts w:ascii="Times New Roman"/>
          <w:b w:val="false"/>
          <w:i w:val="false"/>
          <w:color w:val="000000"/>
          <w:sz w:val="28"/>
        </w:rPr>
        <w:t>
      по проведению анализа и исправлению ошибок студентов, учащихся и слушателей;</w:t>
      </w:r>
    </w:p>
    <w:bookmarkEnd w:id="853"/>
    <w:bookmarkStart w:name="z880" w:id="854"/>
    <w:p>
      <w:pPr>
        <w:spacing w:after="0"/>
        <w:ind w:left="0"/>
        <w:jc w:val="both"/>
      </w:pPr>
      <w:r>
        <w:rPr>
          <w:rFonts w:ascii="Times New Roman"/>
          <w:b w:val="false"/>
          <w:i w:val="false"/>
          <w:color w:val="000000"/>
          <w:sz w:val="28"/>
        </w:rPr>
        <w:t>
      возможностей человека применительно к летной подготовке, включая принципы контроля факторов угроз и ошибок;</w:t>
      </w:r>
    </w:p>
    <w:bookmarkEnd w:id="854"/>
    <w:bookmarkStart w:name="z881" w:id="855"/>
    <w:p>
      <w:pPr>
        <w:spacing w:after="0"/>
        <w:ind w:left="0"/>
        <w:jc w:val="both"/>
      </w:pPr>
      <w:r>
        <w:rPr>
          <w:rFonts w:ascii="Times New Roman"/>
          <w:b w:val="false"/>
          <w:i w:val="false"/>
          <w:color w:val="000000"/>
          <w:sz w:val="28"/>
        </w:rPr>
        <w:t>
      опасности, связанной с имитацией выхода из строя систем и отказов на ВС;</w:t>
      </w:r>
    </w:p>
    <w:bookmarkEnd w:id="855"/>
    <w:bookmarkStart w:name="z882" w:id="856"/>
    <w:p>
      <w:pPr>
        <w:spacing w:after="0"/>
        <w:ind w:left="0"/>
        <w:jc w:val="both"/>
      </w:pPr>
      <w:r>
        <w:rPr>
          <w:rFonts w:ascii="Times New Roman"/>
          <w:b w:val="false"/>
          <w:i w:val="false"/>
          <w:color w:val="000000"/>
          <w:sz w:val="28"/>
        </w:rPr>
        <w:t>
      4) под руководством назначенного пилота-инструктора кандидат:</w:t>
      </w:r>
    </w:p>
    <w:bookmarkEnd w:id="856"/>
    <w:bookmarkStart w:name="z883" w:id="857"/>
    <w:p>
      <w:pPr>
        <w:spacing w:after="0"/>
        <w:ind w:left="0"/>
        <w:jc w:val="both"/>
      </w:pPr>
      <w:r>
        <w:rPr>
          <w:rFonts w:ascii="Times New Roman"/>
          <w:b w:val="false"/>
          <w:i w:val="false"/>
          <w:color w:val="000000"/>
          <w:sz w:val="28"/>
        </w:rPr>
        <w:t>
      прошел курс обучения по методике ведения летной подготовки, включая демонстрацию операций, методы практического обучения, распознавание и исправление наиболее распространенных ошибок курсантов;</w:t>
      </w:r>
    </w:p>
    <w:bookmarkEnd w:id="857"/>
    <w:bookmarkStart w:name="z884" w:id="858"/>
    <w:p>
      <w:pPr>
        <w:spacing w:after="0"/>
        <w:ind w:left="0"/>
        <w:jc w:val="both"/>
      </w:pPr>
      <w:r>
        <w:rPr>
          <w:rFonts w:ascii="Times New Roman"/>
          <w:b w:val="false"/>
          <w:i w:val="false"/>
          <w:color w:val="000000"/>
          <w:sz w:val="28"/>
        </w:rPr>
        <w:t xml:space="preserve">
      применял на практике методику выполнения маневров и схем полета, по </w:t>
      </w:r>
      <w:r>
        <w:rPr>
          <w:rFonts w:ascii="Times New Roman"/>
          <w:b w:val="false"/>
          <w:i w:val="false"/>
          <w:color w:val="000000"/>
          <w:sz w:val="28"/>
        </w:rPr>
        <w:t>которой он намерен проводить летную подготовку.</w:t>
      </w:r>
    </w:p>
    <w:bookmarkEnd w:id="858"/>
    <w:bookmarkStart w:name="z886" w:id="859"/>
    <w:p>
      <w:pPr>
        <w:spacing w:after="0"/>
        <w:ind w:left="0"/>
        <w:jc w:val="both"/>
      </w:pPr>
      <w:r>
        <w:rPr>
          <w:rFonts w:ascii="Times New Roman"/>
          <w:b w:val="false"/>
          <w:i w:val="false"/>
          <w:color w:val="000000"/>
          <w:sz w:val="28"/>
        </w:rPr>
        <w:t>
      5) продемонстрировал способность обучать в тех областях, в которых он намерен проводить летную подготовку, и на тех видах и классах ВС, по которым предусматривается осуществление функций пилота-инструктора, включая, в соответствующих случаях, предполетный инструктаж, разбор полетов и наземную подготовку;</w:t>
      </w:r>
    </w:p>
    <w:bookmarkEnd w:id="859"/>
    <w:bookmarkStart w:name="z887" w:id="860"/>
    <w:p>
      <w:pPr>
        <w:spacing w:after="0"/>
        <w:ind w:left="0"/>
        <w:jc w:val="both"/>
      </w:pPr>
      <w:r>
        <w:rPr>
          <w:rFonts w:ascii="Times New Roman"/>
          <w:b w:val="false"/>
          <w:i w:val="false"/>
          <w:color w:val="000000"/>
          <w:sz w:val="28"/>
        </w:rPr>
        <w:t>
      6) имеет подготовку по утвержденной программе в соответствии с видом ВС, указанном в свидетельстве;</w:t>
      </w:r>
    </w:p>
    <w:bookmarkEnd w:id="860"/>
    <w:bookmarkStart w:name="z888" w:id="861"/>
    <w:p>
      <w:pPr>
        <w:spacing w:after="0"/>
        <w:ind w:left="0"/>
        <w:jc w:val="both"/>
      </w:pPr>
      <w:r>
        <w:rPr>
          <w:rFonts w:ascii="Times New Roman"/>
          <w:b w:val="false"/>
          <w:i w:val="false"/>
          <w:color w:val="000000"/>
          <w:sz w:val="28"/>
        </w:rPr>
        <w:t>
      7) владеет летно - методическими навыками:</w:t>
      </w:r>
    </w:p>
    <w:bookmarkEnd w:id="861"/>
    <w:bookmarkStart w:name="z889" w:id="862"/>
    <w:p>
      <w:pPr>
        <w:spacing w:after="0"/>
        <w:ind w:left="0"/>
        <w:jc w:val="both"/>
      </w:pPr>
      <w:r>
        <w:rPr>
          <w:rFonts w:ascii="Times New Roman"/>
          <w:b w:val="false"/>
          <w:i w:val="false"/>
          <w:color w:val="000000"/>
          <w:sz w:val="28"/>
        </w:rPr>
        <w:t>
      распознавание, анализ и контроль факторов угроз и ошибок в процессе подготовки слушателя;</w:t>
      </w:r>
    </w:p>
    <w:bookmarkEnd w:id="862"/>
    <w:bookmarkStart w:name="z890" w:id="863"/>
    <w:p>
      <w:pPr>
        <w:spacing w:after="0"/>
        <w:ind w:left="0"/>
        <w:jc w:val="both"/>
      </w:pPr>
      <w:r>
        <w:rPr>
          <w:rFonts w:ascii="Times New Roman"/>
          <w:b w:val="false"/>
          <w:i w:val="false"/>
          <w:color w:val="000000"/>
          <w:sz w:val="28"/>
        </w:rPr>
        <w:t>
      управление воздушным судном в пределах ограничений его характеристик и методически грамотно обучать слушателя на приемлемом уровне безопасности полетов;</w:t>
      </w:r>
    </w:p>
    <w:bookmarkEnd w:id="863"/>
    <w:bookmarkStart w:name="z891" w:id="864"/>
    <w:p>
      <w:pPr>
        <w:spacing w:after="0"/>
        <w:ind w:left="0"/>
        <w:jc w:val="both"/>
      </w:pPr>
      <w:r>
        <w:rPr>
          <w:rFonts w:ascii="Times New Roman"/>
          <w:b w:val="false"/>
          <w:i w:val="false"/>
          <w:color w:val="000000"/>
          <w:sz w:val="28"/>
        </w:rPr>
        <w:t>
      умения плавно и точно выполнять все маневры и умело показывать их слушателю;</w:t>
      </w:r>
    </w:p>
    <w:bookmarkEnd w:id="864"/>
    <w:bookmarkStart w:name="z892" w:id="865"/>
    <w:p>
      <w:pPr>
        <w:spacing w:after="0"/>
        <w:ind w:left="0"/>
        <w:jc w:val="both"/>
      </w:pPr>
      <w:r>
        <w:rPr>
          <w:rFonts w:ascii="Times New Roman"/>
          <w:b w:val="false"/>
          <w:i w:val="false"/>
          <w:color w:val="000000"/>
          <w:sz w:val="28"/>
        </w:rPr>
        <w:t>
      принятие своевременных решений и квалифицированное осуществление контроля в полете;</w:t>
      </w:r>
    </w:p>
    <w:bookmarkEnd w:id="865"/>
    <w:bookmarkStart w:name="z893" w:id="866"/>
    <w:p>
      <w:pPr>
        <w:spacing w:after="0"/>
        <w:ind w:left="0"/>
        <w:jc w:val="both"/>
      </w:pPr>
      <w:r>
        <w:rPr>
          <w:rFonts w:ascii="Times New Roman"/>
          <w:b w:val="false"/>
          <w:i w:val="false"/>
          <w:color w:val="000000"/>
          <w:sz w:val="28"/>
        </w:rPr>
        <w:t>
      анализ и исправление ошибок обучаемых;</w:t>
      </w:r>
    </w:p>
    <w:bookmarkEnd w:id="866"/>
    <w:bookmarkStart w:name="z894" w:id="867"/>
    <w:p>
      <w:pPr>
        <w:spacing w:after="0"/>
        <w:ind w:left="0"/>
        <w:jc w:val="both"/>
      </w:pPr>
      <w:r>
        <w:rPr>
          <w:rFonts w:ascii="Times New Roman"/>
          <w:b w:val="false"/>
          <w:i w:val="false"/>
          <w:color w:val="000000"/>
          <w:sz w:val="28"/>
        </w:rPr>
        <w:t>
      управлять воздушным судном таким образом, чтобы обеспечить точное выполнение и показ схемы полета или маневра слушателю;</w:t>
      </w:r>
    </w:p>
    <w:bookmarkEnd w:id="867"/>
    <w:bookmarkStart w:name="z895" w:id="868"/>
    <w:p>
      <w:pPr>
        <w:spacing w:after="0"/>
        <w:ind w:left="0"/>
        <w:jc w:val="both"/>
      </w:pPr>
      <w:r>
        <w:rPr>
          <w:rFonts w:ascii="Times New Roman"/>
          <w:b w:val="false"/>
          <w:i w:val="false"/>
          <w:color w:val="000000"/>
          <w:sz w:val="28"/>
        </w:rPr>
        <w:t>
      распознавать и контролировать факторы угроз и ошибок при обучении;</w:t>
      </w:r>
    </w:p>
    <w:bookmarkEnd w:id="868"/>
    <w:bookmarkStart w:name="z896" w:id="869"/>
    <w:p>
      <w:pPr>
        <w:spacing w:after="0"/>
        <w:ind w:left="0"/>
        <w:jc w:val="both"/>
      </w:pPr>
      <w:r>
        <w:rPr>
          <w:rFonts w:ascii="Times New Roman"/>
          <w:b w:val="false"/>
          <w:i w:val="false"/>
          <w:color w:val="000000"/>
          <w:sz w:val="28"/>
        </w:rPr>
        <w:t>
      управлять воздушным судном в пределах ограничений его характеристик;</w:t>
      </w:r>
    </w:p>
    <w:bookmarkEnd w:id="869"/>
    <w:bookmarkStart w:name="z897" w:id="870"/>
    <w:p>
      <w:pPr>
        <w:spacing w:after="0"/>
        <w:ind w:left="0"/>
        <w:jc w:val="both"/>
      </w:pPr>
      <w:r>
        <w:rPr>
          <w:rFonts w:ascii="Times New Roman"/>
          <w:b w:val="false"/>
          <w:i w:val="false"/>
          <w:color w:val="000000"/>
          <w:sz w:val="28"/>
        </w:rPr>
        <w:t>
      плавно и точно выполнять все маневры, методически правильно объяснять слушателю координацию движений при пилотировании воздушным судном;</w:t>
      </w:r>
    </w:p>
    <w:bookmarkEnd w:id="870"/>
    <w:bookmarkStart w:name="z898" w:id="871"/>
    <w:p>
      <w:pPr>
        <w:spacing w:after="0"/>
        <w:ind w:left="0"/>
        <w:jc w:val="both"/>
      </w:pPr>
      <w:r>
        <w:rPr>
          <w:rFonts w:ascii="Times New Roman"/>
          <w:b w:val="false"/>
          <w:i w:val="false"/>
          <w:color w:val="000000"/>
          <w:sz w:val="28"/>
        </w:rPr>
        <w:t>
      применять знания в области аэронавигации (самолетовождения) и передавать их слушателю;</w:t>
      </w:r>
    </w:p>
    <w:bookmarkEnd w:id="871"/>
    <w:bookmarkStart w:name="z899" w:id="872"/>
    <w:p>
      <w:pPr>
        <w:spacing w:after="0"/>
        <w:ind w:left="0"/>
        <w:jc w:val="both"/>
      </w:pPr>
      <w:r>
        <w:rPr>
          <w:rFonts w:ascii="Times New Roman"/>
          <w:b w:val="false"/>
          <w:i w:val="false"/>
          <w:color w:val="000000"/>
          <w:sz w:val="28"/>
        </w:rPr>
        <w:t>
      методически грамотно и безопасно обучать слушателя.</w:t>
      </w:r>
    </w:p>
    <w:bookmarkEnd w:id="872"/>
    <w:bookmarkStart w:name="z900" w:id="873"/>
    <w:p>
      <w:pPr>
        <w:spacing w:after="0"/>
        <w:ind w:left="0"/>
        <w:jc w:val="both"/>
      </w:pPr>
      <w:r>
        <w:rPr>
          <w:rFonts w:ascii="Times New Roman"/>
          <w:b w:val="false"/>
          <w:i w:val="false"/>
          <w:color w:val="000000"/>
          <w:sz w:val="28"/>
        </w:rPr>
        <w:t>
      66. Срок действия квалификационной отметки инструктора определяется по решению уполномоченного органа, но не превышает 3 года.</w:t>
      </w:r>
    </w:p>
    <w:bookmarkEnd w:id="873"/>
    <w:bookmarkStart w:name="z901" w:id="874"/>
    <w:p>
      <w:pPr>
        <w:spacing w:after="0"/>
        <w:ind w:left="0"/>
        <w:jc w:val="both"/>
      </w:pPr>
      <w:r>
        <w:rPr>
          <w:rFonts w:ascii="Times New Roman"/>
          <w:b w:val="false"/>
          <w:i w:val="false"/>
          <w:color w:val="000000"/>
          <w:sz w:val="28"/>
        </w:rPr>
        <w:t>
      67. Пилот осуществляет функции пилота - инструктора на ВС и/или тренажере, при наличии:</w:t>
      </w:r>
    </w:p>
    <w:bookmarkEnd w:id="874"/>
    <w:bookmarkStart w:name="z902" w:id="875"/>
    <w:p>
      <w:pPr>
        <w:spacing w:after="0"/>
        <w:ind w:left="0"/>
        <w:jc w:val="both"/>
      </w:pPr>
      <w:r>
        <w:rPr>
          <w:rFonts w:ascii="Times New Roman"/>
          <w:b w:val="false"/>
          <w:i w:val="false"/>
          <w:color w:val="000000"/>
          <w:sz w:val="28"/>
        </w:rPr>
        <w:t>
      свидетельства пилота, штурмана или бортинженера (бортмеханика), с квалификационной отметкой "инструктор" (соответствующей категории), выданных в соответствии с настоящими Квалификационными требованиями;</w:t>
      </w:r>
    </w:p>
    <w:bookmarkEnd w:id="875"/>
    <w:bookmarkStart w:name="z903" w:id="876"/>
    <w:p>
      <w:pPr>
        <w:spacing w:after="0"/>
        <w:ind w:left="0"/>
        <w:jc w:val="both"/>
      </w:pPr>
      <w:r>
        <w:rPr>
          <w:rFonts w:ascii="Times New Roman"/>
          <w:b w:val="false"/>
          <w:i w:val="false"/>
          <w:color w:val="000000"/>
          <w:sz w:val="28"/>
        </w:rPr>
        <w:t>
      сертификата (свидетельства) инструктора тренажера, с соответствующими квалификационными отметками, согласно настоящим Квалификационным требованиям.</w:t>
      </w:r>
    </w:p>
    <w:bookmarkEnd w:id="876"/>
    <w:bookmarkStart w:name="z904" w:id="877"/>
    <w:p>
      <w:pPr>
        <w:spacing w:after="0"/>
        <w:ind w:left="0"/>
        <w:jc w:val="left"/>
      </w:pPr>
      <w:r>
        <w:rPr>
          <w:rFonts w:ascii="Times New Roman"/>
          <w:b/>
          <w:i w:val="false"/>
          <w:color w:val="000000"/>
        </w:rPr>
        <w:t xml:space="preserve"> Параграф 1. Квалификационные требования, предъявляемые при внесении квалификационной отметки пилота - инструктора</w:t>
      </w:r>
    </w:p>
    <w:bookmarkEnd w:id="877"/>
    <w:bookmarkStart w:name="z905" w:id="878"/>
    <w:p>
      <w:pPr>
        <w:spacing w:after="0"/>
        <w:ind w:left="0"/>
        <w:jc w:val="both"/>
      </w:pPr>
      <w:r>
        <w:rPr>
          <w:rFonts w:ascii="Times New Roman"/>
          <w:b w:val="false"/>
          <w:i w:val="false"/>
          <w:color w:val="000000"/>
          <w:sz w:val="28"/>
        </w:rPr>
        <w:t>
      68. Кандидату для получения квалификационной отметки пилота - инструктора "самолет" предъявляются следующие квалификационные требования:</w:t>
      </w:r>
    </w:p>
    <w:bookmarkEnd w:id="878"/>
    <w:bookmarkStart w:name="z906" w:id="879"/>
    <w:p>
      <w:pPr>
        <w:spacing w:after="0"/>
        <w:ind w:left="0"/>
        <w:jc w:val="both"/>
      </w:pPr>
      <w:r>
        <w:rPr>
          <w:rFonts w:ascii="Times New Roman"/>
          <w:b w:val="false"/>
          <w:i w:val="false"/>
          <w:color w:val="000000"/>
          <w:sz w:val="28"/>
        </w:rPr>
        <w:t>
      1) не менее 200 часов налета, из которых 150 часов в качестве КВС;</w:t>
      </w:r>
    </w:p>
    <w:bookmarkEnd w:id="879"/>
    <w:bookmarkStart w:name="z907" w:id="880"/>
    <w:p>
      <w:pPr>
        <w:spacing w:after="0"/>
        <w:ind w:left="0"/>
        <w:jc w:val="both"/>
      </w:pPr>
      <w:r>
        <w:rPr>
          <w:rFonts w:ascii="Times New Roman"/>
          <w:b w:val="false"/>
          <w:i w:val="false"/>
          <w:color w:val="000000"/>
          <w:sz w:val="28"/>
        </w:rPr>
        <w:t>
      2) наличие действующего свидетельства пилота;</w:t>
      </w:r>
    </w:p>
    <w:bookmarkEnd w:id="880"/>
    <w:bookmarkStart w:name="z908" w:id="881"/>
    <w:p>
      <w:pPr>
        <w:spacing w:after="0"/>
        <w:ind w:left="0"/>
        <w:jc w:val="both"/>
      </w:pPr>
      <w:r>
        <w:rPr>
          <w:rFonts w:ascii="Times New Roman"/>
          <w:b w:val="false"/>
          <w:i w:val="false"/>
          <w:color w:val="000000"/>
          <w:sz w:val="28"/>
        </w:rPr>
        <w:t>
      3) не менее 5 часов налета на однодвигательном самолете с поршневой силовой установкой в течение 6 месяцев, предшествующих проверочному полету перед поступлением на курсы летного инструктора;</w:t>
      </w:r>
    </w:p>
    <w:bookmarkEnd w:id="881"/>
    <w:bookmarkStart w:name="z909" w:id="882"/>
    <w:p>
      <w:pPr>
        <w:spacing w:after="0"/>
        <w:ind w:left="0"/>
        <w:jc w:val="both"/>
      </w:pPr>
      <w:r>
        <w:rPr>
          <w:rFonts w:ascii="Times New Roman"/>
          <w:b w:val="false"/>
          <w:i w:val="false"/>
          <w:color w:val="000000"/>
          <w:sz w:val="28"/>
        </w:rPr>
        <w:t>
      4) прохождение курсов летных инструкторов, включающие не менее:</w:t>
      </w:r>
    </w:p>
    <w:bookmarkEnd w:id="882"/>
    <w:bookmarkStart w:name="z910" w:id="883"/>
    <w:p>
      <w:pPr>
        <w:spacing w:after="0"/>
        <w:ind w:left="0"/>
        <w:jc w:val="both"/>
      </w:pPr>
      <w:r>
        <w:rPr>
          <w:rFonts w:ascii="Times New Roman"/>
          <w:b w:val="false"/>
          <w:i w:val="false"/>
          <w:color w:val="000000"/>
          <w:sz w:val="28"/>
        </w:rPr>
        <w:t>
      50 часов по методике летного обучения;</w:t>
      </w:r>
    </w:p>
    <w:bookmarkEnd w:id="883"/>
    <w:bookmarkStart w:name="z911" w:id="884"/>
    <w:p>
      <w:pPr>
        <w:spacing w:after="0"/>
        <w:ind w:left="0"/>
        <w:jc w:val="both"/>
      </w:pPr>
      <w:r>
        <w:rPr>
          <w:rFonts w:ascii="Times New Roman"/>
          <w:b w:val="false"/>
          <w:i w:val="false"/>
          <w:color w:val="000000"/>
          <w:sz w:val="28"/>
        </w:rPr>
        <w:t>
      25 часов по методике теоретического обучения;</w:t>
      </w:r>
    </w:p>
    <w:bookmarkEnd w:id="884"/>
    <w:bookmarkStart w:name="z912" w:id="885"/>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885"/>
    <w:bookmarkStart w:name="z913" w:id="886"/>
    <w:p>
      <w:pPr>
        <w:spacing w:after="0"/>
        <w:ind w:left="0"/>
        <w:jc w:val="both"/>
      </w:pPr>
      <w:r>
        <w:rPr>
          <w:rFonts w:ascii="Times New Roman"/>
          <w:b w:val="false"/>
          <w:i w:val="false"/>
          <w:color w:val="000000"/>
          <w:sz w:val="28"/>
        </w:rPr>
        <w:t>
      15 часов летно-методической подготовки на однопилотных ВС.</w:t>
      </w:r>
    </w:p>
    <w:bookmarkEnd w:id="886"/>
    <w:bookmarkStart w:name="z914" w:id="887"/>
    <w:p>
      <w:pPr>
        <w:spacing w:after="0"/>
        <w:ind w:left="0"/>
        <w:jc w:val="both"/>
      </w:pPr>
      <w:r>
        <w:rPr>
          <w:rFonts w:ascii="Times New Roman"/>
          <w:b w:val="false"/>
          <w:i w:val="false"/>
          <w:color w:val="000000"/>
          <w:sz w:val="28"/>
        </w:rPr>
        <w:t>
      69. Кандидату для получения квалификационной отметки пилота - инструктора "вертолет" предъявляются следующие квалификационные требования:</w:t>
      </w:r>
    </w:p>
    <w:bookmarkEnd w:id="887"/>
    <w:bookmarkStart w:name="z915" w:id="888"/>
    <w:p>
      <w:pPr>
        <w:spacing w:after="0"/>
        <w:ind w:left="0"/>
        <w:jc w:val="both"/>
      </w:pPr>
      <w:r>
        <w:rPr>
          <w:rFonts w:ascii="Times New Roman"/>
          <w:b w:val="false"/>
          <w:i w:val="false"/>
          <w:color w:val="000000"/>
          <w:sz w:val="28"/>
        </w:rPr>
        <w:t>
      1) не менее 250 часов налета на вертолете, из которых не менее 100 часов в качестве командира вертолета;</w:t>
      </w:r>
    </w:p>
    <w:bookmarkEnd w:id="888"/>
    <w:bookmarkStart w:name="z916" w:id="889"/>
    <w:p>
      <w:pPr>
        <w:spacing w:after="0"/>
        <w:ind w:left="0"/>
        <w:jc w:val="both"/>
      </w:pPr>
      <w:r>
        <w:rPr>
          <w:rFonts w:ascii="Times New Roman"/>
          <w:b w:val="false"/>
          <w:i w:val="false"/>
          <w:color w:val="000000"/>
          <w:sz w:val="28"/>
        </w:rPr>
        <w:t>
      2) наличие свидетельства коммерческого пилота вертолета;</w:t>
      </w:r>
    </w:p>
    <w:bookmarkEnd w:id="889"/>
    <w:bookmarkStart w:name="z917" w:id="890"/>
    <w:p>
      <w:pPr>
        <w:spacing w:after="0"/>
        <w:ind w:left="0"/>
        <w:jc w:val="both"/>
      </w:pPr>
      <w:r>
        <w:rPr>
          <w:rFonts w:ascii="Times New Roman"/>
          <w:b w:val="false"/>
          <w:i w:val="false"/>
          <w:color w:val="000000"/>
          <w:sz w:val="28"/>
        </w:rPr>
        <w:t>
      3) не менее 5 часов налета на однодвигательном вертолете в течение 6 месяцев, предшествующих проверочному полету перед поступлением на курсы летного инструктора;</w:t>
      </w:r>
    </w:p>
    <w:bookmarkEnd w:id="890"/>
    <w:bookmarkStart w:name="z918" w:id="891"/>
    <w:p>
      <w:pPr>
        <w:spacing w:after="0"/>
        <w:ind w:left="0"/>
        <w:jc w:val="both"/>
      </w:pPr>
      <w:r>
        <w:rPr>
          <w:rFonts w:ascii="Times New Roman"/>
          <w:b w:val="false"/>
          <w:i w:val="false"/>
          <w:color w:val="000000"/>
          <w:sz w:val="28"/>
        </w:rPr>
        <w:t>
      4) прохождение курсов летных инструкторов вертолета, включающие не менее:</w:t>
      </w:r>
    </w:p>
    <w:bookmarkEnd w:id="891"/>
    <w:bookmarkStart w:name="z919" w:id="892"/>
    <w:p>
      <w:pPr>
        <w:spacing w:after="0"/>
        <w:ind w:left="0"/>
        <w:jc w:val="both"/>
      </w:pPr>
      <w:r>
        <w:rPr>
          <w:rFonts w:ascii="Times New Roman"/>
          <w:b w:val="false"/>
          <w:i w:val="false"/>
          <w:color w:val="000000"/>
          <w:sz w:val="28"/>
        </w:rPr>
        <w:t>
      50 часов по методике летного обучения;</w:t>
      </w:r>
    </w:p>
    <w:bookmarkEnd w:id="892"/>
    <w:bookmarkStart w:name="z920" w:id="893"/>
    <w:p>
      <w:pPr>
        <w:spacing w:after="0"/>
        <w:ind w:left="0"/>
        <w:jc w:val="both"/>
      </w:pPr>
      <w:r>
        <w:rPr>
          <w:rFonts w:ascii="Times New Roman"/>
          <w:b w:val="false"/>
          <w:i w:val="false"/>
          <w:color w:val="000000"/>
          <w:sz w:val="28"/>
        </w:rPr>
        <w:t>
      25 часов по методике теоретического обучения;</w:t>
      </w:r>
    </w:p>
    <w:bookmarkEnd w:id="893"/>
    <w:bookmarkStart w:name="z921" w:id="894"/>
    <w:p>
      <w:pPr>
        <w:spacing w:after="0"/>
        <w:ind w:left="0"/>
        <w:jc w:val="both"/>
      </w:pPr>
      <w:r>
        <w:rPr>
          <w:rFonts w:ascii="Times New Roman"/>
          <w:b w:val="false"/>
          <w:i w:val="false"/>
          <w:color w:val="000000"/>
          <w:sz w:val="28"/>
        </w:rPr>
        <w:t xml:space="preserve">
      10 часов по знаниям профилирующих дисциплин летной эксплуатации соответствующего типа ВС; </w:t>
      </w:r>
    </w:p>
    <w:bookmarkEnd w:id="894"/>
    <w:bookmarkStart w:name="z922" w:id="895"/>
    <w:p>
      <w:pPr>
        <w:spacing w:after="0"/>
        <w:ind w:left="0"/>
        <w:jc w:val="both"/>
      </w:pPr>
      <w:r>
        <w:rPr>
          <w:rFonts w:ascii="Times New Roman"/>
          <w:b w:val="false"/>
          <w:i w:val="false"/>
          <w:color w:val="000000"/>
          <w:sz w:val="28"/>
        </w:rPr>
        <w:t>
      15 часов летно-методической подготовки на однопилотных ВС.</w:t>
      </w:r>
    </w:p>
    <w:bookmarkEnd w:id="895"/>
    <w:bookmarkStart w:name="z923" w:id="896"/>
    <w:p>
      <w:pPr>
        <w:spacing w:after="0"/>
        <w:ind w:left="0"/>
        <w:jc w:val="both"/>
      </w:pPr>
      <w:r>
        <w:rPr>
          <w:rFonts w:ascii="Times New Roman"/>
          <w:b w:val="false"/>
          <w:i w:val="false"/>
          <w:color w:val="000000"/>
          <w:sz w:val="28"/>
        </w:rPr>
        <w:t>
      70. Кандидату для получения квалификационной отметки пилота - инструктора "мотодельтаплан" или "автожир" предъявляются следующие квалификационные требования:</w:t>
      </w:r>
    </w:p>
    <w:bookmarkEnd w:id="896"/>
    <w:bookmarkStart w:name="z924" w:id="897"/>
    <w:p>
      <w:pPr>
        <w:spacing w:after="0"/>
        <w:ind w:left="0"/>
        <w:jc w:val="both"/>
      </w:pPr>
      <w:r>
        <w:rPr>
          <w:rFonts w:ascii="Times New Roman"/>
          <w:b w:val="false"/>
          <w:i w:val="false"/>
          <w:color w:val="000000"/>
          <w:sz w:val="28"/>
        </w:rPr>
        <w:t>
      1) не менее 100 часов в качестве КВС;</w:t>
      </w:r>
    </w:p>
    <w:bookmarkEnd w:id="897"/>
    <w:bookmarkStart w:name="z925" w:id="898"/>
    <w:p>
      <w:pPr>
        <w:spacing w:after="0"/>
        <w:ind w:left="0"/>
        <w:jc w:val="both"/>
      </w:pPr>
      <w:r>
        <w:rPr>
          <w:rFonts w:ascii="Times New Roman"/>
          <w:b w:val="false"/>
          <w:i w:val="false"/>
          <w:color w:val="000000"/>
          <w:sz w:val="28"/>
        </w:rPr>
        <w:t>
      2) прохождение курсов летных инструкторов "мотодельтаплан" или "автожир", включающие не менее:</w:t>
      </w:r>
    </w:p>
    <w:bookmarkEnd w:id="898"/>
    <w:bookmarkStart w:name="z926" w:id="899"/>
    <w:p>
      <w:pPr>
        <w:spacing w:after="0"/>
        <w:ind w:left="0"/>
        <w:jc w:val="both"/>
      </w:pPr>
      <w:r>
        <w:rPr>
          <w:rFonts w:ascii="Times New Roman"/>
          <w:b w:val="false"/>
          <w:i w:val="false"/>
          <w:color w:val="000000"/>
          <w:sz w:val="28"/>
        </w:rPr>
        <w:t>
      50 часов по методике летного обучения;</w:t>
      </w:r>
    </w:p>
    <w:bookmarkEnd w:id="899"/>
    <w:bookmarkStart w:name="z927" w:id="900"/>
    <w:p>
      <w:pPr>
        <w:spacing w:after="0"/>
        <w:ind w:left="0"/>
        <w:jc w:val="both"/>
      </w:pPr>
      <w:r>
        <w:rPr>
          <w:rFonts w:ascii="Times New Roman"/>
          <w:b w:val="false"/>
          <w:i w:val="false"/>
          <w:color w:val="000000"/>
          <w:sz w:val="28"/>
        </w:rPr>
        <w:t>
      25 часов по методике теоретического обучения;</w:t>
      </w:r>
    </w:p>
    <w:bookmarkEnd w:id="900"/>
    <w:bookmarkStart w:name="z928" w:id="901"/>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901"/>
    <w:bookmarkStart w:name="z929" w:id="902"/>
    <w:p>
      <w:pPr>
        <w:spacing w:after="0"/>
        <w:ind w:left="0"/>
        <w:jc w:val="both"/>
      </w:pPr>
      <w:r>
        <w:rPr>
          <w:rFonts w:ascii="Times New Roman"/>
          <w:b w:val="false"/>
          <w:i w:val="false"/>
          <w:color w:val="000000"/>
          <w:sz w:val="28"/>
        </w:rPr>
        <w:t>
      10 часов летно-методической подготовки.</w:t>
      </w:r>
    </w:p>
    <w:bookmarkEnd w:id="902"/>
    <w:bookmarkStart w:name="z930" w:id="903"/>
    <w:p>
      <w:pPr>
        <w:spacing w:after="0"/>
        <w:ind w:left="0"/>
        <w:jc w:val="both"/>
      </w:pPr>
      <w:r>
        <w:rPr>
          <w:rFonts w:ascii="Times New Roman"/>
          <w:b w:val="false"/>
          <w:i w:val="false"/>
          <w:color w:val="000000"/>
          <w:sz w:val="28"/>
        </w:rPr>
        <w:t xml:space="preserve">
      71. Кандидату для получения квалификационной отметки пилота - </w:t>
      </w:r>
      <w:r>
        <w:rPr>
          <w:rFonts w:ascii="Times New Roman"/>
          <w:b w:val="false"/>
          <w:i w:val="false"/>
          <w:color w:val="000000"/>
          <w:sz w:val="28"/>
        </w:rPr>
        <w:t>инструктора "планер" предъявляются следующие квалификационные требования:</w:t>
      </w:r>
    </w:p>
    <w:bookmarkEnd w:id="903"/>
    <w:bookmarkStart w:name="z932" w:id="904"/>
    <w:p>
      <w:pPr>
        <w:spacing w:after="0"/>
        <w:ind w:left="0"/>
        <w:jc w:val="both"/>
      </w:pPr>
      <w:r>
        <w:rPr>
          <w:rFonts w:ascii="Times New Roman"/>
          <w:b w:val="false"/>
          <w:i w:val="false"/>
          <w:color w:val="000000"/>
          <w:sz w:val="28"/>
        </w:rPr>
        <w:t>
      1) не менее 100 часов налета и 200 стартов (запусков) в качестве КВС;</w:t>
      </w:r>
    </w:p>
    <w:bookmarkEnd w:id="904"/>
    <w:bookmarkStart w:name="z933" w:id="905"/>
    <w:p>
      <w:pPr>
        <w:spacing w:after="0"/>
        <w:ind w:left="0"/>
        <w:jc w:val="both"/>
      </w:pPr>
      <w:r>
        <w:rPr>
          <w:rFonts w:ascii="Times New Roman"/>
          <w:b w:val="false"/>
          <w:i w:val="false"/>
          <w:color w:val="000000"/>
          <w:sz w:val="28"/>
        </w:rPr>
        <w:t>
      2) прохождение курсов летных инструкторов планер:</w:t>
      </w:r>
    </w:p>
    <w:bookmarkEnd w:id="905"/>
    <w:bookmarkStart w:name="z934" w:id="906"/>
    <w:p>
      <w:pPr>
        <w:spacing w:after="0"/>
        <w:ind w:left="0"/>
        <w:jc w:val="both"/>
      </w:pPr>
      <w:r>
        <w:rPr>
          <w:rFonts w:ascii="Times New Roman"/>
          <w:b w:val="false"/>
          <w:i w:val="false"/>
          <w:color w:val="000000"/>
          <w:sz w:val="28"/>
        </w:rPr>
        <w:t>
      50 часов по методике летного обучения;</w:t>
      </w:r>
    </w:p>
    <w:bookmarkEnd w:id="906"/>
    <w:bookmarkStart w:name="z935" w:id="907"/>
    <w:p>
      <w:pPr>
        <w:spacing w:after="0"/>
        <w:ind w:left="0"/>
        <w:jc w:val="both"/>
      </w:pPr>
      <w:r>
        <w:rPr>
          <w:rFonts w:ascii="Times New Roman"/>
          <w:b w:val="false"/>
          <w:i w:val="false"/>
          <w:color w:val="000000"/>
          <w:sz w:val="28"/>
        </w:rPr>
        <w:t>
      25 часов по методике теоретического обучения;</w:t>
      </w:r>
    </w:p>
    <w:bookmarkEnd w:id="907"/>
    <w:bookmarkStart w:name="z936" w:id="908"/>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908"/>
    <w:bookmarkStart w:name="z937" w:id="909"/>
    <w:p>
      <w:pPr>
        <w:spacing w:after="0"/>
        <w:ind w:left="0"/>
        <w:jc w:val="both"/>
      </w:pPr>
      <w:r>
        <w:rPr>
          <w:rFonts w:ascii="Times New Roman"/>
          <w:b w:val="false"/>
          <w:i w:val="false"/>
          <w:color w:val="000000"/>
          <w:sz w:val="28"/>
        </w:rPr>
        <w:t>
      10 часов летно-методической подготовки.</w:t>
      </w:r>
    </w:p>
    <w:bookmarkEnd w:id="909"/>
    <w:bookmarkStart w:name="z938" w:id="910"/>
    <w:p>
      <w:pPr>
        <w:spacing w:after="0"/>
        <w:ind w:left="0"/>
        <w:jc w:val="both"/>
      </w:pPr>
      <w:r>
        <w:rPr>
          <w:rFonts w:ascii="Times New Roman"/>
          <w:b w:val="false"/>
          <w:i w:val="false"/>
          <w:color w:val="000000"/>
          <w:sz w:val="28"/>
        </w:rPr>
        <w:t>
      72. Кандидат для получения квалификационной отметки пилота - инструктора "свободный аэростат" предъявляются следующие квалификационные требования:</w:t>
      </w:r>
    </w:p>
    <w:bookmarkEnd w:id="910"/>
    <w:bookmarkStart w:name="z939" w:id="911"/>
    <w:p>
      <w:pPr>
        <w:spacing w:after="0"/>
        <w:ind w:left="0"/>
        <w:jc w:val="both"/>
      </w:pPr>
      <w:r>
        <w:rPr>
          <w:rFonts w:ascii="Times New Roman"/>
          <w:b w:val="false"/>
          <w:i w:val="false"/>
          <w:color w:val="000000"/>
          <w:sz w:val="28"/>
        </w:rPr>
        <w:t>
      1) не менее 75 часов налета в качестве КВС;</w:t>
      </w:r>
    </w:p>
    <w:bookmarkEnd w:id="911"/>
    <w:bookmarkStart w:name="z940" w:id="912"/>
    <w:p>
      <w:pPr>
        <w:spacing w:after="0"/>
        <w:ind w:left="0"/>
        <w:jc w:val="both"/>
      </w:pPr>
      <w:r>
        <w:rPr>
          <w:rFonts w:ascii="Times New Roman"/>
          <w:b w:val="false"/>
          <w:i w:val="false"/>
          <w:color w:val="000000"/>
          <w:sz w:val="28"/>
        </w:rPr>
        <w:t xml:space="preserve">
      2) прохождение курсов летных инструкторов "свободный аэростат", </w:t>
      </w:r>
    </w:p>
    <w:bookmarkEnd w:id="912"/>
    <w:bookmarkStart w:name="z941" w:id="913"/>
    <w:p>
      <w:pPr>
        <w:spacing w:after="0"/>
        <w:ind w:left="0"/>
        <w:jc w:val="both"/>
      </w:pPr>
      <w:r>
        <w:rPr>
          <w:rFonts w:ascii="Times New Roman"/>
          <w:b w:val="false"/>
          <w:i w:val="false"/>
          <w:color w:val="000000"/>
          <w:sz w:val="28"/>
        </w:rPr>
        <w:t>
      50 часов по методике летного обучения;</w:t>
      </w:r>
    </w:p>
    <w:bookmarkEnd w:id="913"/>
    <w:bookmarkStart w:name="z942" w:id="914"/>
    <w:p>
      <w:pPr>
        <w:spacing w:after="0"/>
        <w:ind w:left="0"/>
        <w:jc w:val="both"/>
      </w:pPr>
      <w:r>
        <w:rPr>
          <w:rFonts w:ascii="Times New Roman"/>
          <w:b w:val="false"/>
          <w:i w:val="false"/>
          <w:color w:val="000000"/>
          <w:sz w:val="28"/>
        </w:rPr>
        <w:t>
      25 часов по методике теоретического обучения;</w:t>
      </w:r>
    </w:p>
    <w:bookmarkEnd w:id="914"/>
    <w:bookmarkStart w:name="z943" w:id="915"/>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915"/>
    <w:bookmarkStart w:name="z944" w:id="916"/>
    <w:p>
      <w:pPr>
        <w:spacing w:after="0"/>
        <w:ind w:left="0"/>
        <w:jc w:val="both"/>
      </w:pPr>
      <w:r>
        <w:rPr>
          <w:rFonts w:ascii="Times New Roman"/>
          <w:b w:val="false"/>
          <w:i w:val="false"/>
          <w:color w:val="000000"/>
          <w:sz w:val="28"/>
        </w:rPr>
        <w:t>
      10 часов летно-методической подготовки.</w:t>
      </w:r>
    </w:p>
    <w:bookmarkEnd w:id="916"/>
    <w:bookmarkStart w:name="z945" w:id="917"/>
    <w:p>
      <w:pPr>
        <w:spacing w:after="0"/>
        <w:ind w:left="0"/>
        <w:jc w:val="both"/>
      </w:pPr>
      <w:r>
        <w:rPr>
          <w:rFonts w:ascii="Times New Roman"/>
          <w:b w:val="false"/>
          <w:i w:val="false"/>
          <w:color w:val="000000"/>
          <w:sz w:val="28"/>
        </w:rPr>
        <w:t>
      73. Кандидату для получения квалификационной отметки пилота - инструктора "дирижабль" предъявляются следующие квалификационные требования:</w:t>
      </w:r>
    </w:p>
    <w:bookmarkEnd w:id="917"/>
    <w:bookmarkStart w:name="z946" w:id="918"/>
    <w:p>
      <w:pPr>
        <w:spacing w:after="0"/>
        <w:ind w:left="0"/>
        <w:jc w:val="both"/>
      </w:pPr>
      <w:r>
        <w:rPr>
          <w:rFonts w:ascii="Times New Roman"/>
          <w:b w:val="false"/>
          <w:i w:val="false"/>
          <w:color w:val="000000"/>
          <w:sz w:val="28"/>
        </w:rPr>
        <w:t>
      1) не менее 100 часов налета в качестве КВС;</w:t>
      </w:r>
    </w:p>
    <w:bookmarkEnd w:id="918"/>
    <w:bookmarkStart w:name="z947" w:id="919"/>
    <w:p>
      <w:pPr>
        <w:spacing w:after="0"/>
        <w:ind w:left="0"/>
        <w:jc w:val="both"/>
      </w:pPr>
      <w:r>
        <w:rPr>
          <w:rFonts w:ascii="Times New Roman"/>
          <w:b w:val="false"/>
          <w:i w:val="false"/>
          <w:color w:val="000000"/>
          <w:sz w:val="28"/>
        </w:rPr>
        <w:t>
      2) прохождение курсов летных инструкторов "дирижабль" включающие не менее:</w:t>
      </w:r>
    </w:p>
    <w:bookmarkEnd w:id="919"/>
    <w:bookmarkStart w:name="z948" w:id="920"/>
    <w:p>
      <w:pPr>
        <w:spacing w:after="0"/>
        <w:ind w:left="0"/>
        <w:jc w:val="both"/>
      </w:pPr>
      <w:r>
        <w:rPr>
          <w:rFonts w:ascii="Times New Roman"/>
          <w:b w:val="false"/>
          <w:i w:val="false"/>
          <w:color w:val="000000"/>
          <w:sz w:val="28"/>
        </w:rPr>
        <w:t>
      50 часов по методике летного обучения;</w:t>
      </w:r>
    </w:p>
    <w:bookmarkEnd w:id="920"/>
    <w:bookmarkStart w:name="z949" w:id="921"/>
    <w:p>
      <w:pPr>
        <w:spacing w:after="0"/>
        <w:ind w:left="0"/>
        <w:jc w:val="both"/>
      </w:pPr>
      <w:r>
        <w:rPr>
          <w:rFonts w:ascii="Times New Roman"/>
          <w:b w:val="false"/>
          <w:i w:val="false"/>
          <w:color w:val="000000"/>
          <w:sz w:val="28"/>
        </w:rPr>
        <w:t>
      25 часов по методике теоретического обучения;</w:t>
      </w:r>
    </w:p>
    <w:bookmarkEnd w:id="921"/>
    <w:bookmarkStart w:name="z950" w:id="922"/>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922"/>
    <w:bookmarkStart w:name="z951" w:id="923"/>
    <w:p>
      <w:pPr>
        <w:spacing w:after="0"/>
        <w:ind w:left="0"/>
        <w:jc w:val="both"/>
      </w:pPr>
      <w:r>
        <w:rPr>
          <w:rFonts w:ascii="Times New Roman"/>
          <w:b w:val="false"/>
          <w:i w:val="false"/>
          <w:color w:val="000000"/>
          <w:sz w:val="28"/>
        </w:rPr>
        <w:t>
      10 часов летно-методической подготовки.</w:t>
      </w:r>
    </w:p>
    <w:bookmarkEnd w:id="923"/>
    <w:bookmarkStart w:name="z952" w:id="924"/>
    <w:p>
      <w:pPr>
        <w:spacing w:after="0"/>
        <w:ind w:left="0"/>
        <w:jc w:val="left"/>
      </w:pPr>
      <w:r>
        <w:rPr>
          <w:rFonts w:ascii="Times New Roman"/>
          <w:b/>
          <w:i w:val="false"/>
          <w:color w:val="000000"/>
        </w:rPr>
        <w:t xml:space="preserve"> Параграф 2. Квалификационные требования, предъявляемые при внесении квалификационной отметки инструктора по типу ВС</w:t>
      </w:r>
    </w:p>
    <w:bookmarkEnd w:id="924"/>
    <w:bookmarkStart w:name="z953" w:id="925"/>
    <w:p>
      <w:pPr>
        <w:spacing w:after="0"/>
        <w:ind w:left="0"/>
        <w:jc w:val="both"/>
      </w:pPr>
      <w:r>
        <w:rPr>
          <w:rFonts w:ascii="Times New Roman"/>
          <w:b w:val="false"/>
          <w:i w:val="false"/>
          <w:color w:val="000000"/>
          <w:sz w:val="28"/>
        </w:rPr>
        <w:t>
      74. Кандидату для получения квалификационной отметки инструктора по типу одночленного самолета или многочленного самолета предъявляются следующие квалификационные требования:</w:t>
      </w:r>
    </w:p>
    <w:bookmarkEnd w:id="925"/>
    <w:bookmarkStart w:name="z954" w:id="926"/>
    <w:p>
      <w:pPr>
        <w:spacing w:after="0"/>
        <w:ind w:left="0"/>
        <w:jc w:val="both"/>
      </w:pPr>
      <w:r>
        <w:rPr>
          <w:rFonts w:ascii="Times New Roman"/>
          <w:b w:val="false"/>
          <w:i w:val="false"/>
          <w:color w:val="000000"/>
          <w:sz w:val="28"/>
        </w:rPr>
        <w:t>
      1) наличие свидетельства коммерческого пилота самолета, многочленного экипажа самолета или линейного пилота самолета;</w:t>
      </w:r>
    </w:p>
    <w:bookmarkEnd w:id="926"/>
    <w:bookmarkStart w:name="z955" w:id="927"/>
    <w:p>
      <w:pPr>
        <w:spacing w:after="0"/>
        <w:ind w:left="0"/>
        <w:jc w:val="both"/>
      </w:pPr>
      <w:r>
        <w:rPr>
          <w:rFonts w:ascii="Times New Roman"/>
          <w:b w:val="false"/>
          <w:i w:val="false"/>
          <w:color w:val="000000"/>
          <w:sz w:val="28"/>
        </w:rPr>
        <w:t>
      2) для инструктора одночленных ВС - не менее 500 ч налета на одночленном самолете в том числе не менее 30 часов в качестве КВС данного типа или имеет квалификационные отметки инструктора и инструментальный рейтинг;</w:t>
      </w:r>
    </w:p>
    <w:bookmarkEnd w:id="927"/>
    <w:bookmarkStart w:name="z956" w:id="928"/>
    <w:p>
      <w:pPr>
        <w:spacing w:after="0"/>
        <w:ind w:left="0"/>
        <w:jc w:val="both"/>
      </w:pPr>
      <w:r>
        <w:rPr>
          <w:rFonts w:ascii="Times New Roman"/>
          <w:b w:val="false"/>
          <w:i w:val="false"/>
          <w:color w:val="000000"/>
          <w:sz w:val="28"/>
        </w:rPr>
        <w:t>
      3) для инструктора многочленных ВС - не менее 1500 ч налета на многочленном самолете, в том числе в качестве КВС данного типа не менее 30 участков по маршруту из которых не более 15 полетов допускается на летном тренажере, выполненных за 12 месяцев, предшествующих заявке;</w:t>
      </w:r>
    </w:p>
    <w:bookmarkEnd w:id="928"/>
    <w:bookmarkStart w:name="z957" w:id="929"/>
    <w:p>
      <w:pPr>
        <w:spacing w:after="0"/>
        <w:ind w:left="0"/>
        <w:jc w:val="both"/>
      </w:pPr>
      <w:r>
        <w:rPr>
          <w:rFonts w:ascii="Times New Roman"/>
          <w:b w:val="false"/>
          <w:i w:val="false"/>
          <w:color w:val="000000"/>
          <w:sz w:val="28"/>
        </w:rPr>
        <w:t>
      4) прохождение курса подготовки инструкторов по типу запрашиваемого ВС (засчитывается пройденный курс по подготовке инструкторов при поддержании профессионального уровня).</w:t>
      </w:r>
    </w:p>
    <w:bookmarkEnd w:id="929"/>
    <w:bookmarkStart w:name="z958" w:id="930"/>
    <w:p>
      <w:pPr>
        <w:spacing w:after="0"/>
        <w:ind w:left="0"/>
        <w:jc w:val="both"/>
      </w:pPr>
      <w:r>
        <w:rPr>
          <w:rFonts w:ascii="Times New Roman"/>
          <w:b w:val="false"/>
          <w:i w:val="false"/>
          <w:color w:val="000000"/>
          <w:sz w:val="28"/>
        </w:rPr>
        <w:t>
      75. Кандидату для получения квалификационной отметки инструктора по типу вертолета предъявляются следующие квалификационные требования:</w:t>
      </w:r>
    </w:p>
    <w:bookmarkEnd w:id="930"/>
    <w:bookmarkStart w:name="z959" w:id="931"/>
    <w:p>
      <w:pPr>
        <w:spacing w:after="0"/>
        <w:ind w:left="0"/>
        <w:jc w:val="both"/>
      </w:pPr>
      <w:r>
        <w:rPr>
          <w:rFonts w:ascii="Times New Roman"/>
          <w:b w:val="false"/>
          <w:i w:val="false"/>
          <w:color w:val="000000"/>
          <w:sz w:val="28"/>
        </w:rPr>
        <w:t>
      1) наличие свидетельства коммерческого пилота вертолета или линейного пилота вертолета;</w:t>
      </w:r>
    </w:p>
    <w:bookmarkEnd w:id="931"/>
    <w:bookmarkStart w:name="z960" w:id="932"/>
    <w:p>
      <w:pPr>
        <w:spacing w:after="0"/>
        <w:ind w:left="0"/>
        <w:jc w:val="both"/>
      </w:pPr>
      <w:r>
        <w:rPr>
          <w:rFonts w:ascii="Times New Roman"/>
          <w:b w:val="false"/>
          <w:i w:val="false"/>
          <w:color w:val="000000"/>
          <w:sz w:val="28"/>
        </w:rPr>
        <w:t xml:space="preserve">
      1) 250 ч налета на однодвигательных вертолетах с одним пилотом; </w:t>
      </w:r>
    </w:p>
    <w:bookmarkEnd w:id="932"/>
    <w:bookmarkStart w:name="z961" w:id="933"/>
    <w:p>
      <w:pPr>
        <w:spacing w:after="0"/>
        <w:ind w:left="0"/>
        <w:jc w:val="both"/>
      </w:pPr>
      <w:r>
        <w:rPr>
          <w:rFonts w:ascii="Times New Roman"/>
          <w:b w:val="false"/>
          <w:i w:val="false"/>
          <w:color w:val="000000"/>
          <w:sz w:val="28"/>
        </w:rPr>
        <w:t>
      2) 500 ч налета на многодвигательных вертолетах с одним пилотом;</w:t>
      </w:r>
    </w:p>
    <w:bookmarkEnd w:id="933"/>
    <w:bookmarkStart w:name="z962" w:id="934"/>
    <w:p>
      <w:pPr>
        <w:spacing w:after="0"/>
        <w:ind w:left="0"/>
        <w:jc w:val="both"/>
      </w:pPr>
      <w:r>
        <w:rPr>
          <w:rFonts w:ascii="Times New Roman"/>
          <w:b w:val="false"/>
          <w:i w:val="false"/>
          <w:color w:val="000000"/>
          <w:sz w:val="28"/>
        </w:rPr>
        <w:t>
      3) 1000 ч налета на вертолетах с многочленным экипажем, включая не менее 350 часов на вертолетах с многочленным экипажем или для многодвигательных вертолетах с одним пилотом – не менее 100 часов на вертолетах с многочленным экипажем;</w:t>
      </w:r>
    </w:p>
    <w:bookmarkEnd w:id="934"/>
    <w:bookmarkStart w:name="z963" w:id="935"/>
    <w:p>
      <w:pPr>
        <w:spacing w:after="0"/>
        <w:ind w:left="0"/>
        <w:jc w:val="both"/>
      </w:pPr>
      <w:r>
        <w:rPr>
          <w:rFonts w:ascii="Times New Roman"/>
          <w:b w:val="false"/>
          <w:i w:val="false"/>
          <w:color w:val="000000"/>
          <w:sz w:val="28"/>
        </w:rPr>
        <w:t>
      4) прохождение курса подготовки инструкторов по типу ВС (засчитывается пройденный курс по подготовке инструкторов при поддержании профессионального уровня).</w:t>
      </w:r>
    </w:p>
    <w:bookmarkEnd w:id="935"/>
    <w:bookmarkStart w:name="z964" w:id="936"/>
    <w:p>
      <w:pPr>
        <w:spacing w:after="0"/>
        <w:ind w:left="0"/>
        <w:jc w:val="left"/>
      </w:pPr>
      <w:r>
        <w:rPr>
          <w:rFonts w:ascii="Times New Roman"/>
          <w:b/>
          <w:i w:val="false"/>
          <w:color w:val="000000"/>
        </w:rPr>
        <w:t xml:space="preserve"> Параграф 3. Квалификационные требования, предъявляемые при внесении квалификационной отметки инструктора ВС по классу самолета</w:t>
      </w:r>
    </w:p>
    <w:bookmarkEnd w:id="936"/>
    <w:bookmarkStart w:name="z965" w:id="937"/>
    <w:p>
      <w:pPr>
        <w:spacing w:after="0"/>
        <w:ind w:left="0"/>
        <w:jc w:val="both"/>
      </w:pPr>
      <w:r>
        <w:rPr>
          <w:rFonts w:ascii="Times New Roman"/>
          <w:b w:val="false"/>
          <w:i w:val="false"/>
          <w:color w:val="000000"/>
          <w:sz w:val="28"/>
        </w:rPr>
        <w:t>
      76. Кандидату для получения квалификационной отметки инструктора по классу самолета предъявляются следующие квалификационные требования:</w:t>
      </w:r>
    </w:p>
    <w:bookmarkEnd w:id="937"/>
    <w:bookmarkStart w:name="z966" w:id="938"/>
    <w:p>
      <w:pPr>
        <w:spacing w:after="0"/>
        <w:ind w:left="0"/>
        <w:jc w:val="both"/>
      </w:pPr>
      <w:r>
        <w:rPr>
          <w:rFonts w:ascii="Times New Roman"/>
          <w:b w:val="false"/>
          <w:i w:val="false"/>
          <w:color w:val="000000"/>
          <w:sz w:val="28"/>
        </w:rPr>
        <w:t xml:space="preserve">
      1) на однодвигательном самолете - налет не менее 300 часов в качестве пилота, из них не менее 30 часов налета в качестве КВС самолета конкретного типа или класса; </w:t>
      </w:r>
    </w:p>
    <w:bookmarkEnd w:id="938"/>
    <w:bookmarkStart w:name="z967" w:id="939"/>
    <w:p>
      <w:pPr>
        <w:spacing w:after="0"/>
        <w:ind w:left="0"/>
        <w:jc w:val="both"/>
      </w:pPr>
      <w:r>
        <w:rPr>
          <w:rFonts w:ascii="Times New Roman"/>
          <w:b w:val="false"/>
          <w:i w:val="false"/>
          <w:color w:val="000000"/>
          <w:sz w:val="28"/>
        </w:rPr>
        <w:t>
      2) на многодвигательном самолете - налет не менее 500 часов в качестве пилота, из них не менее 30 часов налета в качестве КВС самолета конкретного типа или класса.</w:t>
      </w:r>
    </w:p>
    <w:bookmarkEnd w:id="939"/>
    <w:bookmarkStart w:name="z968" w:id="940"/>
    <w:p>
      <w:pPr>
        <w:spacing w:after="0"/>
        <w:ind w:left="0"/>
        <w:jc w:val="both"/>
      </w:pPr>
      <w:r>
        <w:rPr>
          <w:rFonts w:ascii="Times New Roman"/>
          <w:b w:val="false"/>
          <w:i w:val="false"/>
          <w:color w:val="000000"/>
          <w:sz w:val="28"/>
        </w:rPr>
        <w:t>
      3) прохождение курса инструкторов по классу самолета (засчитывается пройденный курс по подготовке летного инструктора) включающий не менее:</w:t>
      </w:r>
    </w:p>
    <w:bookmarkEnd w:id="940"/>
    <w:bookmarkStart w:name="z969" w:id="941"/>
    <w:p>
      <w:pPr>
        <w:spacing w:after="0"/>
        <w:ind w:left="0"/>
        <w:jc w:val="both"/>
      </w:pPr>
      <w:r>
        <w:rPr>
          <w:rFonts w:ascii="Times New Roman"/>
          <w:b w:val="false"/>
          <w:i w:val="false"/>
          <w:color w:val="000000"/>
          <w:sz w:val="28"/>
        </w:rPr>
        <w:t>
      50 часов по методике летного обучения;</w:t>
      </w:r>
    </w:p>
    <w:bookmarkEnd w:id="941"/>
    <w:bookmarkStart w:name="z970" w:id="942"/>
    <w:p>
      <w:pPr>
        <w:spacing w:after="0"/>
        <w:ind w:left="0"/>
        <w:jc w:val="both"/>
      </w:pPr>
      <w:r>
        <w:rPr>
          <w:rFonts w:ascii="Times New Roman"/>
          <w:b w:val="false"/>
          <w:i w:val="false"/>
          <w:color w:val="000000"/>
          <w:sz w:val="28"/>
        </w:rPr>
        <w:t>
      25 часов по методике теоретического обучения;</w:t>
      </w:r>
    </w:p>
    <w:bookmarkEnd w:id="942"/>
    <w:bookmarkStart w:name="z971" w:id="943"/>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класса ВС;</w:t>
      </w:r>
    </w:p>
    <w:bookmarkEnd w:id="943"/>
    <w:bookmarkStart w:name="z972" w:id="944"/>
    <w:p>
      <w:pPr>
        <w:spacing w:after="0"/>
        <w:ind w:left="0"/>
        <w:jc w:val="both"/>
      </w:pPr>
      <w:r>
        <w:rPr>
          <w:rFonts w:ascii="Times New Roman"/>
          <w:b w:val="false"/>
          <w:i w:val="false"/>
          <w:color w:val="000000"/>
          <w:sz w:val="28"/>
        </w:rPr>
        <w:t xml:space="preserve">
      летную подготовку на однодвигательном самолете 3 часа или на двухдвигательном самолете 5 часов. </w:t>
      </w:r>
    </w:p>
    <w:bookmarkEnd w:id="944"/>
    <w:bookmarkStart w:name="z973" w:id="945"/>
    <w:p>
      <w:pPr>
        <w:spacing w:after="0"/>
        <w:ind w:left="0"/>
        <w:jc w:val="both"/>
      </w:pPr>
      <w:r>
        <w:rPr>
          <w:rFonts w:ascii="Times New Roman"/>
          <w:b w:val="false"/>
          <w:i w:val="false"/>
          <w:color w:val="000000"/>
          <w:sz w:val="28"/>
        </w:rPr>
        <w:t>
      77. Инструктор по классу самолетов проводит летную</w:t>
      </w:r>
      <w:r>
        <w:rPr>
          <w:rFonts w:ascii="Times New Roman"/>
          <w:b w:val="false"/>
          <w:i w:val="false"/>
          <w:color w:val="000000"/>
          <w:sz w:val="28"/>
        </w:rPr>
        <w:t xml:space="preserve"> подготовку для выдачи, продления и возобновления допуска к полетам на одно или двухдвигательных самолетах, пилотируемых одним пилотом, за исключением сложных, скоростных с высокими летными характеристиками самолетов. </w:t>
      </w:r>
    </w:p>
    <w:bookmarkEnd w:id="945"/>
    <w:bookmarkStart w:name="z975" w:id="946"/>
    <w:p>
      <w:pPr>
        <w:spacing w:after="0"/>
        <w:ind w:left="0"/>
        <w:jc w:val="left"/>
      </w:pPr>
      <w:r>
        <w:rPr>
          <w:rFonts w:ascii="Times New Roman"/>
          <w:b/>
          <w:i w:val="false"/>
          <w:color w:val="000000"/>
        </w:rPr>
        <w:t xml:space="preserve"> Параграф 4. Квалификационные требования, предъявляемые при внесении квалификационной отметки инструктора для допуска к полетам по прибору</w:t>
      </w:r>
    </w:p>
    <w:bookmarkEnd w:id="946"/>
    <w:bookmarkStart w:name="z976" w:id="947"/>
    <w:p>
      <w:pPr>
        <w:spacing w:after="0"/>
        <w:ind w:left="0"/>
        <w:jc w:val="both"/>
      </w:pPr>
      <w:r>
        <w:rPr>
          <w:rFonts w:ascii="Times New Roman"/>
          <w:b w:val="false"/>
          <w:i w:val="false"/>
          <w:color w:val="000000"/>
          <w:sz w:val="28"/>
        </w:rPr>
        <w:t>
      78. Кандидату для получения квалификационной отметки инструктора для допуска к полетам по приборам предъявляются следующие квалификационные требования:</w:t>
      </w:r>
    </w:p>
    <w:bookmarkEnd w:id="947"/>
    <w:bookmarkStart w:name="z977" w:id="948"/>
    <w:p>
      <w:pPr>
        <w:spacing w:after="0"/>
        <w:ind w:left="0"/>
        <w:jc w:val="both"/>
      </w:pPr>
      <w:r>
        <w:rPr>
          <w:rFonts w:ascii="Times New Roman"/>
          <w:b w:val="false"/>
          <w:i w:val="false"/>
          <w:color w:val="000000"/>
          <w:sz w:val="28"/>
        </w:rPr>
        <w:t>
      1) не менее 500 ч налета по приборам, из них 400 ч налета на самолете для инструктора инструментальной квалификации самолета;</w:t>
      </w:r>
    </w:p>
    <w:bookmarkEnd w:id="948"/>
    <w:bookmarkStart w:name="z978" w:id="949"/>
    <w:p>
      <w:pPr>
        <w:spacing w:after="0"/>
        <w:ind w:left="0"/>
        <w:jc w:val="both"/>
      </w:pPr>
      <w:r>
        <w:rPr>
          <w:rFonts w:ascii="Times New Roman"/>
          <w:b w:val="false"/>
          <w:i w:val="false"/>
          <w:color w:val="000000"/>
          <w:sz w:val="28"/>
        </w:rPr>
        <w:t>
      2) не менее 500 ч налета по приборам, из них 250 ч на вертолете для инструктора инструментальной квалификации вертолета;</w:t>
      </w:r>
    </w:p>
    <w:bookmarkEnd w:id="949"/>
    <w:bookmarkStart w:name="z979" w:id="950"/>
    <w:p>
      <w:pPr>
        <w:spacing w:after="0"/>
        <w:ind w:left="0"/>
        <w:jc w:val="both"/>
      </w:pPr>
      <w:r>
        <w:rPr>
          <w:rFonts w:ascii="Times New Roman"/>
          <w:b w:val="false"/>
          <w:i w:val="false"/>
          <w:color w:val="000000"/>
          <w:sz w:val="28"/>
        </w:rPr>
        <w:t>
      3) прохождение курсов инструкторов инструментальной квалификации включающий:</w:t>
      </w:r>
    </w:p>
    <w:bookmarkEnd w:id="950"/>
    <w:bookmarkStart w:name="z980" w:id="951"/>
    <w:p>
      <w:pPr>
        <w:spacing w:after="0"/>
        <w:ind w:left="0"/>
        <w:jc w:val="both"/>
      </w:pPr>
      <w:r>
        <w:rPr>
          <w:rFonts w:ascii="Times New Roman"/>
          <w:b w:val="false"/>
          <w:i w:val="false"/>
          <w:color w:val="000000"/>
          <w:sz w:val="28"/>
        </w:rPr>
        <w:t>
      методика летного обучения не менее 50 часов, кандидату с квалификацией летного инструктора засчитывается полностью;</w:t>
      </w:r>
    </w:p>
    <w:bookmarkEnd w:id="951"/>
    <w:bookmarkStart w:name="z981" w:id="952"/>
    <w:p>
      <w:pPr>
        <w:spacing w:after="0"/>
        <w:ind w:left="0"/>
        <w:jc w:val="both"/>
      </w:pPr>
      <w:r>
        <w:rPr>
          <w:rFonts w:ascii="Times New Roman"/>
          <w:b w:val="false"/>
          <w:i w:val="false"/>
          <w:color w:val="000000"/>
          <w:sz w:val="28"/>
        </w:rPr>
        <w:t>
      методика теоретического обучения (преподавание и изучение) не менее 25 часов, кандидату с квалификацией летного инструктора засчитывается полностью;</w:t>
      </w:r>
    </w:p>
    <w:bookmarkEnd w:id="952"/>
    <w:bookmarkStart w:name="z982" w:id="953"/>
    <w:p>
      <w:pPr>
        <w:spacing w:after="0"/>
        <w:ind w:left="0"/>
        <w:jc w:val="both"/>
      </w:pPr>
      <w:r>
        <w:rPr>
          <w:rFonts w:ascii="Times New Roman"/>
          <w:b w:val="false"/>
          <w:i w:val="false"/>
          <w:color w:val="000000"/>
          <w:sz w:val="28"/>
        </w:rPr>
        <w:t>
      повторение знаний профилирующих дисциплин летной эксплуатации соответствующего ВС не менее 10 часов, кандидату с квалификацией летного инструктора засчитывается полностью;</w:t>
      </w:r>
    </w:p>
    <w:bookmarkEnd w:id="953"/>
    <w:bookmarkStart w:name="z983" w:id="954"/>
    <w:p>
      <w:pPr>
        <w:spacing w:after="0"/>
        <w:ind w:left="0"/>
        <w:jc w:val="both"/>
      </w:pPr>
      <w:r>
        <w:rPr>
          <w:rFonts w:ascii="Times New Roman"/>
          <w:b w:val="false"/>
          <w:i w:val="false"/>
          <w:color w:val="000000"/>
          <w:sz w:val="28"/>
        </w:rPr>
        <w:t xml:space="preserve">
      4) учебные полеты не менее 10 часов налета на ВС, летном тренажере или процедурном тренажере, для летного инструктора учебные полеты в объеме не менее 5 часов. </w:t>
      </w:r>
    </w:p>
    <w:bookmarkEnd w:id="954"/>
    <w:bookmarkStart w:name="z984" w:id="955"/>
    <w:p>
      <w:pPr>
        <w:spacing w:after="0"/>
        <w:ind w:left="0"/>
        <w:jc w:val="both"/>
      </w:pPr>
      <w:r>
        <w:rPr>
          <w:rFonts w:ascii="Times New Roman"/>
          <w:b w:val="false"/>
          <w:i w:val="false"/>
          <w:color w:val="000000"/>
          <w:sz w:val="28"/>
        </w:rPr>
        <w:t>
      79. Инструктор для допуска к полетам по приборам проводить подготовку заявителей для получения, продления и возобновления допуска к полетам по приборам на соответствующих видах/категориях воздушных судов.</w:t>
      </w:r>
    </w:p>
    <w:bookmarkEnd w:id="955"/>
    <w:bookmarkStart w:name="z985" w:id="956"/>
    <w:p>
      <w:pPr>
        <w:spacing w:after="0"/>
        <w:ind w:left="0"/>
        <w:jc w:val="left"/>
      </w:pPr>
      <w:r>
        <w:rPr>
          <w:rFonts w:ascii="Times New Roman"/>
          <w:b/>
          <w:i w:val="false"/>
          <w:color w:val="000000"/>
        </w:rPr>
        <w:t xml:space="preserve"> Параграф 5. Квалификационные требования, предъявляемые при внесении квалификационной отметки инструктора по пилотажным тренажерам</w:t>
      </w:r>
    </w:p>
    <w:bookmarkEnd w:id="956"/>
    <w:bookmarkStart w:name="z986" w:id="957"/>
    <w:p>
      <w:pPr>
        <w:spacing w:after="0"/>
        <w:ind w:left="0"/>
        <w:jc w:val="both"/>
      </w:pPr>
      <w:r>
        <w:rPr>
          <w:rFonts w:ascii="Times New Roman"/>
          <w:b w:val="false"/>
          <w:i w:val="false"/>
          <w:color w:val="000000"/>
          <w:sz w:val="28"/>
        </w:rPr>
        <w:t>
      80. Кандидату на получение квалификационной отметки инструктора по пилотажным тренажерам предъявляются следующие квалификационные требования:</w:t>
      </w:r>
    </w:p>
    <w:bookmarkEnd w:id="957"/>
    <w:bookmarkStart w:name="z987" w:id="958"/>
    <w:p>
      <w:pPr>
        <w:spacing w:after="0"/>
        <w:ind w:left="0"/>
        <w:jc w:val="both"/>
      </w:pPr>
      <w:r>
        <w:rPr>
          <w:rFonts w:ascii="Times New Roman"/>
          <w:b w:val="false"/>
          <w:i w:val="false"/>
          <w:color w:val="000000"/>
          <w:sz w:val="28"/>
        </w:rPr>
        <w:t>
      1) имеет или имел свидетельство коммерческого пилота, пилота</w:t>
      </w:r>
      <w:r>
        <w:rPr>
          <w:rFonts w:ascii="Times New Roman"/>
          <w:b w:val="false"/>
          <w:i w:val="false"/>
          <w:color w:val="000000"/>
          <w:sz w:val="28"/>
        </w:rPr>
        <w:t xml:space="preserve"> многочленного или линейного самолета конкретного вида ВС;</w:t>
      </w:r>
    </w:p>
    <w:bookmarkEnd w:id="958"/>
    <w:bookmarkStart w:name="z989" w:id="959"/>
    <w:p>
      <w:pPr>
        <w:spacing w:after="0"/>
        <w:ind w:left="0"/>
        <w:jc w:val="both"/>
      </w:pPr>
      <w:r>
        <w:rPr>
          <w:rFonts w:ascii="Times New Roman"/>
          <w:b w:val="false"/>
          <w:i w:val="false"/>
          <w:color w:val="000000"/>
          <w:sz w:val="28"/>
        </w:rPr>
        <w:t>
      2) имеет или имел квалификационной отметки инструментального рейтинга;</w:t>
      </w:r>
    </w:p>
    <w:bookmarkEnd w:id="959"/>
    <w:bookmarkStart w:name="z990" w:id="960"/>
    <w:p>
      <w:pPr>
        <w:spacing w:after="0"/>
        <w:ind w:left="0"/>
        <w:jc w:val="both"/>
      </w:pPr>
      <w:r>
        <w:rPr>
          <w:rFonts w:ascii="Times New Roman"/>
          <w:b w:val="false"/>
          <w:i w:val="false"/>
          <w:color w:val="000000"/>
          <w:sz w:val="28"/>
        </w:rPr>
        <w:t>
      3) имеет успешно законченный учебный курс инструктора инструментальной квалификации;</w:t>
      </w:r>
    </w:p>
    <w:bookmarkEnd w:id="960"/>
    <w:bookmarkStart w:name="z991" w:id="961"/>
    <w:p>
      <w:pPr>
        <w:spacing w:after="0"/>
        <w:ind w:left="0"/>
        <w:jc w:val="both"/>
      </w:pPr>
      <w:r>
        <w:rPr>
          <w:rFonts w:ascii="Times New Roman"/>
          <w:b w:val="false"/>
          <w:i w:val="false"/>
          <w:color w:val="000000"/>
          <w:sz w:val="28"/>
        </w:rPr>
        <w:t>
      4) прошел проверку квалификации по соответствующему типу ВС на летном тренажере в течение 12 месяцев;</w:t>
      </w:r>
    </w:p>
    <w:bookmarkEnd w:id="961"/>
    <w:bookmarkStart w:name="z992" w:id="962"/>
    <w:p>
      <w:pPr>
        <w:spacing w:after="0"/>
        <w:ind w:left="0"/>
        <w:jc w:val="both"/>
      </w:pPr>
      <w:r>
        <w:rPr>
          <w:rFonts w:ascii="Times New Roman"/>
          <w:b w:val="false"/>
          <w:i w:val="false"/>
          <w:color w:val="000000"/>
          <w:sz w:val="28"/>
        </w:rPr>
        <w:t xml:space="preserve">
      5) для получения квалификационной отметки инструктора тренажера для самолетов с многочленным экипажем необходимо: </w:t>
      </w:r>
    </w:p>
    <w:bookmarkEnd w:id="962"/>
    <w:bookmarkStart w:name="z993" w:id="963"/>
    <w:p>
      <w:pPr>
        <w:spacing w:after="0"/>
        <w:ind w:left="0"/>
        <w:jc w:val="both"/>
      </w:pPr>
      <w:r>
        <w:rPr>
          <w:rFonts w:ascii="Times New Roman"/>
          <w:b w:val="false"/>
          <w:i w:val="false"/>
          <w:color w:val="000000"/>
          <w:sz w:val="28"/>
        </w:rPr>
        <w:t xml:space="preserve">
      не менее 1500 часов полетного времени в качестве пилота самолетов с многочленным экипажем или ВС с системой увеличения подъемной силы; </w:t>
      </w:r>
    </w:p>
    <w:bookmarkEnd w:id="963"/>
    <w:bookmarkStart w:name="z994" w:id="964"/>
    <w:p>
      <w:pPr>
        <w:spacing w:after="0"/>
        <w:ind w:left="0"/>
        <w:jc w:val="both"/>
      </w:pPr>
      <w:r>
        <w:rPr>
          <w:rFonts w:ascii="Times New Roman"/>
          <w:b w:val="false"/>
          <w:i w:val="false"/>
          <w:color w:val="000000"/>
          <w:sz w:val="28"/>
        </w:rPr>
        <w:t xml:space="preserve">
      в качестве пилота или наблюдателя, в течение 12 месяцев; </w:t>
      </w:r>
    </w:p>
    <w:bookmarkEnd w:id="964"/>
    <w:bookmarkStart w:name="z995" w:id="965"/>
    <w:p>
      <w:pPr>
        <w:spacing w:after="0"/>
        <w:ind w:left="0"/>
        <w:jc w:val="both"/>
      </w:pPr>
      <w:r>
        <w:rPr>
          <w:rFonts w:ascii="Times New Roman"/>
          <w:b w:val="false"/>
          <w:i w:val="false"/>
          <w:color w:val="000000"/>
          <w:sz w:val="28"/>
        </w:rPr>
        <w:t xml:space="preserve">
      3 сектора полета по маршруту на борту соответствующего типа ВС; или </w:t>
      </w:r>
    </w:p>
    <w:bookmarkEnd w:id="965"/>
    <w:bookmarkStart w:name="z996" w:id="966"/>
    <w:p>
      <w:pPr>
        <w:spacing w:after="0"/>
        <w:ind w:left="0"/>
        <w:jc w:val="both"/>
      </w:pPr>
      <w:r>
        <w:rPr>
          <w:rFonts w:ascii="Times New Roman"/>
          <w:b w:val="false"/>
          <w:i w:val="false"/>
          <w:color w:val="000000"/>
          <w:sz w:val="28"/>
        </w:rPr>
        <w:t xml:space="preserve">
      2 линейно-ориентированные сессии летной подготовки на тренажере ВС, соответствующего типа, проводимые квалифицированным летным экипажем. Эти тренажерные сессии включают по крайней мере 2 маршрута по 2 часа между 2 различными аэродромами, а также соответствующий предполетный инструктаж и послеполетный разбор; </w:t>
      </w:r>
    </w:p>
    <w:bookmarkEnd w:id="966"/>
    <w:bookmarkStart w:name="z997" w:id="967"/>
    <w:p>
      <w:pPr>
        <w:spacing w:after="0"/>
        <w:ind w:left="0"/>
        <w:jc w:val="both"/>
      </w:pPr>
      <w:r>
        <w:rPr>
          <w:rFonts w:ascii="Times New Roman"/>
          <w:b w:val="false"/>
          <w:i w:val="false"/>
          <w:color w:val="000000"/>
          <w:sz w:val="28"/>
        </w:rPr>
        <w:t xml:space="preserve">
      6) для получения квалификационной отметки инструктора тренажера для самолетов с высокими летными характеристиками с одним пилотом, необходимо: </w:t>
      </w:r>
    </w:p>
    <w:bookmarkEnd w:id="967"/>
    <w:bookmarkStart w:name="z998" w:id="968"/>
    <w:p>
      <w:pPr>
        <w:spacing w:after="0"/>
        <w:ind w:left="0"/>
        <w:jc w:val="both"/>
      </w:pPr>
      <w:r>
        <w:rPr>
          <w:rFonts w:ascii="Times New Roman"/>
          <w:b w:val="false"/>
          <w:i w:val="false"/>
          <w:color w:val="000000"/>
          <w:sz w:val="28"/>
        </w:rPr>
        <w:t xml:space="preserve">
      не менее 500 часов полетного времени в качестве КВС на соответствующем типе; </w:t>
      </w:r>
    </w:p>
    <w:bookmarkEnd w:id="968"/>
    <w:bookmarkStart w:name="z999" w:id="969"/>
    <w:p>
      <w:pPr>
        <w:spacing w:after="0"/>
        <w:ind w:left="0"/>
        <w:jc w:val="both"/>
      </w:pPr>
      <w:r>
        <w:rPr>
          <w:rFonts w:ascii="Times New Roman"/>
          <w:b w:val="false"/>
          <w:i w:val="false"/>
          <w:color w:val="000000"/>
          <w:sz w:val="28"/>
        </w:rPr>
        <w:t>
      имеет или имел квалификацию инструктора инструментального рейтинга самолета;</w:t>
      </w:r>
    </w:p>
    <w:bookmarkEnd w:id="969"/>
    <w:bookmarkStart w:name="z1000" w:id="970"/>
    <w:p>
      <w:pPr>
        <w:spacing w:after="0"/>
        <w:ind w:left="0"/>
        <w:jc w:val="both"/>
      </w:pPr>
      <w:r>
        <w:rPr>
          <w:rFonts w:ascii="Times New Roman"/>
          <w:b w:val="false"/>
          <w:i w:val="false"/>
          <w:color w:val="000000"/>
          <w:sz w:val="28"/>
        </w:rPr>
        <w:t xml:space="preserve">
      7) для получения квалификационной отметки инструктора тренажера для вертолетов, необходимо: </w:t>
      </w:r>
    </w:p>
    <w:bookmarkEnd w:id="970"/>
    <w:bookmarkStart w:name="z1001" w:id="971"/>
    <w:p>
      <w:pPr>
        <w:spacing w:after="0"/>
        <w:ind w:left="0"/>
        <w:jc w:val="both"/>
      </w:pPr>
      <w:r>
        <w:rPr>
          <w:rFonts w:ascii="Times New Roman"/>
          <w:b w:val="false"/>
          <w:i w:val="false"/>
          <w:color w:val="000000"/>
          <w:sz w:val="28"/>
        </w:rPr>
        <w:t xml:space="preserve">
      1 час полета на борту соответствующего типа вертолета, в течение 12 месяцев в качестве пилота или в качестве наблюдателя; и </w:t>
      </w:r>
    </w:p>
    <w:bookmarkEnd w:id="971"/>
    <w:bookmarkStart w:name="z1002" w:id="972"/>
    <w:p>
      <w:pPr>
        <w:spacing w:after="0"/>
        <w:ind w:left="0"/>
        <w:jc w:val="both"/>
      </w:pPr>
      <w:r>
        <w:rPr>
          <w:rFonts w:ascii="Times New Roman"/>
          <w:b w:val="false"/>
          <w:i w:val="false"/>
          <w:color w:val="000000"/>
          <w:sz w:val="28"/>
        </w:rPr>
        <w:t xml:space="preserve">
      для вертолетов с многочленным экипажем не менее 1000 часов налета в качестве пилота на вертолетах, в том числе не менее 350 часов в качестве пилота на вертолетах с многочленным экипажем; </w:t>
      </w:r>
    </w:p>
    <w:bookmarkEnd w:id="972"/>
    <w:bookmarkStart w:name="z1003" w:id="973"/>
    <w:p>
      <w:pPr>
        <w:spacing w:after="0"/>
        <w:ind w:left="0"/>
        <w:jc w:val="both"/>
      </w:pPr>
      <w:r>
        <w:rPr>
          <w:rFonts w:ascii="Times New Roman"/>
          <w:b w:val="false"/>
          <w:i w:val="false"/>
          <w:color w:val="000000"/>
          <w:sz w:val="28"/>
        </w:rPr>
        <w:t xml:space="preserve">
      для многодвигательных вертолетов с одним пилотом, не менее 500 часов в качестве пилота, в том числе 100 часов в качестве КВС; </w:t>
      </w:r>
    </w:p>
    <w:bookmarkEnd w:id="973"/>
    <w:bookmarkStart w:name="z1004" w:id="974"/>
    <w:p>
      <w:pPr>
        <w:spacing w:after="0"/>
        <w:ind w:left="0"/>
        <w:jc w:val="both"/>
      </w:pPr>
      <w:r>
        <w:rPr>
          <w:rFonts w:ascii="Times New Roman"/>
          <w:b w:val="false"/>
          <w:i w:val="false"/>
          <w:color w:val="000000"/>
          <w:sz w:val="28"/>
        </w:rPr>
        <w:t>
      для однодвигательных вертолетов с одним пилотом, не менее 250 часов в качестве пилота вертолета:</w:t>
      </w:r>
    </w:p>
    <w:bookmarkEnd w:id="974"/>
    <w:bookmarkStart w:name="z1005" w:id="975"/>
    <w:p>
      <w:pPr>
        <w:spacing w:after="0"/>
        <w:ind w:left="0"/>
        <w:jc w:val="both"/>
      </w:pPr>
      <w:r>
        <w:rPr>
          <w:rFonts w:ascii="Times New Roman"/>
          <w:b w:val="false"/>
          <w:i w:val="false"/>
          <w:color w:val="000000"/>
          <w:sz w:val="28"/>
        </w:rPr>
        <w:t>
      8) для получения квалификационной отметки инструктора тренажера для обучения исключительно на тренажере базовой подготовки, необходимо пройти практическую подготовку и проверку в объеме не менее 3 часов под контролем квалифицированного инструктора, назначенного в этих целях уполномоченным органом.</w:t>
      </w:r>
    </w:p>
    <w:bookmarkEnd w:id="975"/>
    <w:bookmarkStart w:name="z1006" w:id="976"/>
    <w:p>
      <w:pPr>
        <w:spacing w:after="0"/>
        <w:ind w:left="0"/>
        <w:jc w:val="left"/>
      </w:pPr>
      <w:r>
        <w:rPr>
          <w:rFonts w:ascii="Times New Roman"/>
          <w:b/>
          <w:i w:val="false"/>
          <w:color w:val="000000"/>
        </w:rPr>
        <w:t xml:space="preserve"> Параграф 6. Квалификационные требования, предъявляемые при внесении квалификационной отметки инструктора по взаимодействию членов экипажа многочленного воздушного судна</w:t>
      </w:r>
    </w:p>
    <w:bookmarkEnd w:id="976"/>
    <w:bookmarkStart w:name="z1007" w:id="977"/>
    <w:p>
      <w:pPr>
        <w:spacing w:after="0"/>
        <w:ind w:left="0"/>
        <w:jc w:val="both"/>
      </w:pPr>
      <w:r>
        <w:rPr>
          <w:rFonts w:ascii="Times New Roman"/>
          <w:b w:val="false"/>
          <w:i w:val="false"/>
          <w:color w:val="000000"/>
          <w:sz w:val="28"/>
        </w:rPr>
        <w:t>
      81. Кандидату на получение квалификации инструктора по взаимодействию членов экипажа многочленного ВС предъявляются следующие квалификационные требования:</w:t>
      </w:r>
    </w:p>
    <w:bookmarkEnd w:id="977"/>
    <w:bookmarkStart w:name="z1008" w:id="978"/>
    <w:p>
      <w:pPr>
        <w:spacing w:after="0"/>
        <w:ind w:left="0"/>
        <w:jc w:val="both"/>
      </w:pPr>
      <w:r>
        <w:rPr>
          <w:rFonts w:ascii="Times New Roman"/>
          <w:b w:val="false"/>
          <w:i w:val="false"/>
          <w:color w:val="000000"/>
          <w:sz w:val="28"/>
        </w:rPr>
        <w:t>
      1) имеет или имел свидетельство коммерческого или линейного пилота;</w:t>
      </w:r>
    </w:p>
    <w:bookmarkEnd w:id="978"/>
    <w:bookmarkStart w:name="z1009" w:id="979"/>
    <w:p>
      <w:pPr>
        <w:spacing w:after="0"/>
        <w:ind w:left="0"/>
        <w:jc w:val="both"/>
      </w:pPr>
      <w:r>
        <w:rPr>
          <w:rFonts w:ascii="Times New Roman"/>
          <w:b w:val="false"/>
          <w:i w:val="false"/>
          <w:color w:val="000000"/>
          <w:sz w:val="28"/>
        </w:rPr>
        <w:t>
      2) не менее 1500 ч налета в качестве пилота многочленного ВС для самолетов и дирижаблей, 1000 часов – для вертолетов;</w:t>
      </w:r>
    </w:p>
    <w:bookmarkEnd w:id="979"/>
    <w:bookmarkStart w:name="z1010" w:id="980"/>
    <w:p>
      <w:pPr>
        <w:spacing w:after="0"/>
        <w:ind w:left="0"/>
        <w:jc w:val="both"/>
      </w:pPr>
      <w:r>
        <w:rPr>
          <w:rFonts w:ascii="Times New Roman"/>
          <w:b w:val="false"/>
          <w:i w:val="false"/>
          <w:color w:val="000000"/>
          <w:sz w:val="28"/>
        </w:rPr>
        <w:t>
      3) обучение на процедурном тренажере или летном тренажере в рамках утвержденного курса для инструкторов по координации многочленного экипажа:</w:t>
      </w:r>
    </w:p>
    <w:bookmarkEnd w:id="980"/>
    <w:bookmarkStart w:name="z1011" w:id="981"/>
    <w:p>
      <w:pPr>
        <w:spacing w:after="0"/>
        <w:ind w:left="0"/>
        <w:jc w:val="both"/>
      </w:pPr>
      <w:r>
        <w:rPr>
          <w:rFonts w:ascii="Times New Roman"/>
          <w:b w:val="false"/>
          <w:i w:val="false"/>
          <w:color w:val="000000"/>
          <w:sz w:val="28"/>
        </w:rPr>
        <w:t>
      методика летного обучения - 25 часов (засчитывается пройденный курс подготовки для летного инструктора, инструктора типа ВС, инструктора класса ВС, инструктора инструментального рейтинга, инструктора тренажера);</w:t>
      </w:r>
    </w:p>
    <w:bookmarkEnd w:id="981"/>
    <w:bookmarkStart w:name="z1012" w:id="982"/>
    <w:p>
      <w:pPr>
        <w:spacing w:after="0"/>
        <w:ind w:left="0"/>
        <w:jc w:val="both"/>
      </w:pPr>
      <w:r>
        <w:rPr>
          <w:rFonts w:ascii="Times New Roman"/>
          <w:b w:val="false"/>
          <w:i w:val="false"/>
          <w:color w:val="000000"/>
          <w:sz w:val="28"/>
        </w:rPr>
        <w:t>
      методика теоретического обучения (преподавание и изучение) - 25 часов (засчитывается пройденный курс подготовки для летного инструктора, инструктора типа ВС, инструктора класса ВС, инструктора инструментального рейтинга, инструктора тренажера);</w:t>
      </w:r>
    </w:p>
    <w:bookmarkEnd w:id="982"/>
    <w:bookmarkStart w:name="z1013" w:id="983"/>
    <w:p>
      <w:pPr>
        <w:spacing w:after="0"/>
        <w:ind w:left="0"/>
        <w:jc w:val="both"/>
      </w:pPr>
      <w:r>
        <w:rPr>
          <w:rFonts w:ascii="Times New Roman"/>
          <w:b w:val="false"/>
          <w:i w:val="false"/>
          <w:color w:val="000000"/>
          <w:sz w:val="28"/>
        </w:rPr>
        <w:t>
      техническая учеба по изучению эксплуатируемого тренажера;</w:t>
      </w:r>
    </w:p>
    <w:bookmarkEnd w:id="983"/>
    <w:bookmarkStart w:name="z1014" w:id="984"/>
    <w:p>
      <w:pPr>
        <w:spacing w:after="0"/>
        <w:ind w:left="0"/>
        <w:jc w:val="both"/>
      </w:pPr>
      <w:r>
        <w:rPr>
          <w:rFonts w:ascii="Times New Roman"/>
          <w:b w:val="false"/>
          <w:i w:val="false"/>
          <w:color w:val="000000"/>
          <w:sz w:val="28"/>
        </w:rPr>
        <w:t>
      не менее 3 ч практической подготовки/инструктажа по координации многочленного экипажа в рамках всего курса на соответствующем тренажере, под контролем и исполняя требования назначенного в этих целях уполномоченным органом инструктора типа ВС, инструктора тренажера или инструктора по координации многочленного экипажа.</w:t>
      </w:r>
    </w:p>
    <w:bookmarkEnd w:id="984"/>
    <w:bookmarkStart w:name="z1015" w:id="985"/>
    <w:p>
      <w:pPr>
        <w:spacing w:after="0"/>
        <w:ind w:left="0"/>
        <w:jc w:val="left"/>
      </w:pPr>
      <w:r>
        <w:rPr>
          <w:rFonts w:ascii="Times New Roman"/>
          <w:b/>
          <w:i w:val="false"/>
          <w:color w:val="000000"/>
        </w:rPr>
        <w:t xml:space="preserve"> Параграф 7. Квалификационные требования, предъявляемые при внесении квалификационной отметки инструктора по проведению комплексной летной подготовки </w:t>
      </w:r>
    </w:p>
    <w:bookmarkEnd w:id="985"/>
    <w:bookmarkStart w:name="z1016" w:id="986"/>
    <w:p>
      <w:pPr>
        <w:spacing w:after="0"/>
        <w:ind w:left="0"/>
        <w:jc w:val="both"/>
      </w:pPr>
      <w:r>
        <w:rPr>
          <w:rFonts w:ascii="Times New Roman"/>
          <w:b w:val="false"/>
          <w:i w:val="false"/>
          <w:color w:val="000000"/>
          <w:sz w:val="28"/>
        </w:rPr>
        <w:t>
      82. Кандидат на получение квалификации инструктора по проведению комплексной летной подготовки предъявляются следующие требования:</w:t>
      </w:r>
    </w:p>
    <w:bookmarkEnd w:id="986"/>
    <w:bookmarkStart w:name="z1017" w:id="987"/>
    <w:p>
      <w:pPr>
        <w:spacing w:after="0"/>
        <w:ind w:left="0"/>
        <w:jc w:val="both"/>
      </w:pPr>
      <w:r>
        <w:rPr>
          <w:rFonts w:ascii="Times New Roman"/>
          <w:b w:val="false"/>
          <w:i w:val="false"/>
          <w:color w:val="000000"/>
          <w:sz w:val="28"/>
        </w:rPr>
        <w:t>
      1) в течение предыдущих 3 лет действующее свидетельство пилота, с указанием инструкторской квалификации, отвечающего требованиям соответствующих курсов;</w:t>
      </w:r>
    </w:p>
    <w:bookmarkEnd w:id="987"/>
    <w:bookmarkStart w:name="z1018" w:id="988"/>
    <w:p>
      <w:pPr>
        <w:spacing w:after="0"/>
        <w:ind w:left="0"/>
        <w:jc w:val="both"/>
      </w:pPr>
      <w:r>
        <w:rPr>
          <w:rFonts w:ascii="Times New Roman"/>
          <w:b w:val="false"/>
          <w:i w:val="false"/>
          <w:color w:val="000000"/>
          <w:sz w:val="28"/>
        </w:rPr>
        <w:t>
      2) не менее 3 часов летной подготовки на пилотажном тренажере, связанных с функциями инструктора по проведению комплексной летной подготовки под контролем и выполняя требования назначенного в этих целях уполномоченным органом, или если инструктор по проведению комплексной летной подготовки желает проводить обучение исключительно на учебным стенде полета по приборам, ему необходимо провести не менее 3 часов летной</w:t>
      </w:r>
      <w:r>
        <w:rPr>
          <w:rFonts w:ascii="Times New Roman"/>
          <w:b w:val="false"/>
          <w:i w:val="false"/>
          <w:color w:val="000000"/>
          <w:sz w:val="28"/>
        </w:rPr>
        <w:t xml:space="preserve"> подготовки под контролем и выполняя требования назначенного в этих целях уполномоченным органом инструктора;</w:t>
      </w:r>
    </w:p>
    <w:bookmarkEnd w:id="988"/>
    <w:bookmarkStart w:name="z1020" w:id="989"/>
    <w:p>
      <w:pPr>
        <w:spacing w:after="0"/>
        <w:ind w:left="0"/>
        <w:jc w:val="both"/>
      </w:pPr>
      <w:r>
        <w:rPr>
          <w:rFonts w:ascii="Times New Roman"/>
          <w:b w:val="false"/>
          <w:i w:val="false"/>
          <w:color w:val="000000"/>
          <w:sz w:val="28"/>
        </w:rPr>
        <w:t>
      3) в течение 12 месяцев перед заявкой пройти проверку летной подготовки в соответствии действующего класса или типа в соответствии с предполагаемым обучением, который желает проводить обучение исключительно на учебном стенде полета по приборам, необходимо в течение 12 месяцев перед заявкой провести проверку летной подготовки;</w:t>
      </w:r>
    </w:p>
    <w:bookmarkEnd w:id="989"/>
    <w:bookmarkStart w:name="z1021" w:id="990"/>
    <w:p>
      <w:pPr>
        <w:spacing w:after="0"/>
        <w:ind w:left="0"/>
        <w:jc w:val="both"/>
      </w:pPr>
      <w:r>
        <w:rPr>
          <w:rFonts w:ascii="Times New Roman"/>
          <w:b w:val="false"/>
          <w:i w:val="false"/>
          <w:color w:val="000000"/>
          <w:sz w:val="28"/>
        </w:rPr>
        <w:t>
      4) для продления квалификационной отметки (рейтинга) инструктора по комплексной летной подготовке соискателю необходимо в течение последних 12 месяцев провести не менее 3 часов обучения на пилотажном тренажере, а также выполнить проверки профессиональной пригодности, для соответствующего типа или класса воздушного судна на пилотажном тренажере.</w:t>
      </w:r>
    </w:p>
    <w:bookmarkEnd w:id="990"/>
    <w:bookmarkStart w:name="z1022" w:id="991"/>
    <w:p>
      <w:pPr>
        <w:spacing w:after="0"/>
        <w:ind w:left="0"/>
        <w:jc w:val="both"/>
      </w:pPr>
      <w:r>
        <w:rPr>
          <w:rFonts w:ascii="Times New Roman"/>
          <w:b w:val="false"/>
          <w:i w:val="false"/>
          <w:color w:val="000000"/>
          <w:sz w:val="28"/>
        </w:rPr>
        <w:t>
      83. Инструктору, который обучает для получения квалификационной отметки (рейтинга) типа, требуется:</w:t>
      </w:r>
    </w:p>
    <w:bookmarkEnd w:id="991"/>
    <w:bookmarkStart w:name="z1023" w:id="992"/>
    <w:p>
      <w:pPr>
        <w:spacing w:after="0"/>
        <w:ind w:left="0"/>
        <w:jc w:val="both"/>
      </w:pPr>
      <w:r>
        <w:rPr>
          <w:rFonts w:ascii="Times New Roman"/>
          <w:b w:val="false"/>
          <w:i w:val="false"/>
          <w:color w:val="000000"/>
          <w:sz w:val="28"/>
        </w:rPr>
        <w:t>
      1) свидетельство и квалификационные отметки (рейтинги), выданные соответствии с ИКАО, согласно требованиям другой страны, для проводимого обучения по воздушному судну, зарегистрированного в данной стране;</w:t>
      </w:r>
    </w:p>
    <w:bookmarkEnd w:id="992"/>
    <w:bookmarkStart w:name="z1024" w:id="993"/>
    <w:p>
      <w:pPr>
        <w:spacing w:after="0"/>
        <w:ind w:left="0"/>
        <w:jc w:val="both"/>
      </w:pPr>
      <w:r>
        <w:rPr>
          <w:rFonts w:ascii="Times New Roman"/>
          <w:b w:val="false"/>
          <w:i w:val="false"/>
          <w:color w:val="000000"/>
          <w:sz w:val="28"/>
        </w:rPr>
        <w:t>
      2) в качестве инструктора квалификационной отметки (рейтинги) типа выполнить 100 часов налета или обучения на имитирующих тренажерах;</w:t>
      </w:r>
    </w:p>
    <w:bookmarkEnd w:id="993"/>
    <w:bookmarkStart w:name="z1025" w:id="994"/>
    <w:p>
      <w:pPr>
        <w:spacing w:after="0"/>
        <w:ind w:left="0"/>
        <w:jc w:val="both"/>
      </w:pPr>
      <w:r>
        <w:rPr>
          <w:rFonts w:ascii="Times New Roman"/>
          <w:b w:val="false"/>
          <w:i w:val="false"/>
          <w:color w:val="000000"/>
          <w:sz w:val="28"/>
        </w:rPr>
        <w:t>
      3) срок действия разрешения определяется по усмотрению уполномоченного органа, но не превышает 3 лет;</w:t>
      </w:r>
    </w:p>
    <w:bookmarkEnd w:id="994"/>
    <w:bookmarkStart w:name="z1026" w:id="995"/>
    <w:p>
      <w:pPr>
        <w:spacing w:after="0"/>
        <w:ind w:left="0"/>
        <w:jc w:val="both"/>
      </w:pPr>
      <w:r>
        <w:rPr>
          <w:rFonts w:ascii="Times New Roman"/>
          <w:b w:val="false"/>
          <w:i w:val="false"/>
          <w:color w:val="000000"/>
          <w:sz w:val="28"/>
        </w:rPr>
        <w:t>
      4) разрешение ограничивается следующим образом:</w:t>
      </w:r>
    </w:p>
    <w:bookmarkEnd w:id="995"/>
    <w:bookmarkStart w:name="z1027" w:id="996"/>
    <w:p>
      <w:pPr>
        <w:spacing w:after="0"/>
        <w:ind w:left="0"/>
        <w:jc w:val="both"/>
      </w:pPr>
      <w:r>
        <w:rPr>
          <w:rFonts w:ascii="Times New Roman"/>
          <w:b w:val="false"/>
          <w:i w:val="false"/>
          <w:color w:val="000000"/>
          <w:sz w:val="28"/>
        </w:rPr>
        <w:t>
      обучение не осуществляется для выдачи какой-либо инструкторской квалификационной отметки (рейтинги);</w:t>
      </w:r>
    </w:p>
    <w:bookmarkEnd w:id="996"/>
    <w:bookmarkStart w:name="z1028" w:id="997"/>
    <w:p>
      <w:pPr>
        <w:spacing w:after="0"/>
        <w:ind w:left="0"/>
        <w:jc w:val="both"/>
      </w:pPr>
      <w:r>
        <w:rPr>
          <w:rFonts w:ascii="Times New Roman"/>
          <w:b w:val="false"/>
          <w:i w:val="false"/>
          <w:color w:val="000000"/>
          <w:sz w:val="28"/>
        </w:rPr>
        <w:t>
      к обучению допускаются курсанты, владеющие языком, на котором будет проводиться обучение;</w:t>
      </w:r>
    </w:p>
    <w:bookmarkEnd w:id="997"/>
    <w:bookmarkStart w:name="z1029" w:id="998"/>
    <w:p>
      <w:pPr>
        <w:spacing w:after="0"/>
        <w:ind w:left="0"/>
        <w:jc w:val="both"/>
      </w:pPr>
      <w:r>
        <w:rPr>
          <w:rFonts w:ascii="Times New Roman"/>
          <w:b w:val="false"/>
          <w:i w:val="false"/>
          <w:color w:val="000000"/>
          <w:sz w:val="28"/>
        </w:rPr>
        <w:t>
      не проводится обучение для инструктора по взаимодействию членов экипажа многочленного экипажа.</w:t>
      </w:r>
    </w:p>
    <w:bookmarkEnd w:id="9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