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81577" w14:textId="34815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критериев кредита без обеспечения (бланкового кредита)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28 января 2017 года № 22. Зарегистрировано в Министерстве юстиции Республики Казахстан 15 марта 2017 года № 14902. Утратило силу постановлением Правления Агентства Республики Казахстан по регулированию и развитию финансового рынка от 16 апреля 2026 года № 66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Агентства РК по регулированию и развитию финансового рынка от 16.04.2026 </w:t>
      </w:r>
      <w:r>
        <w:rPr>
          <w:rFonts w:ascii="Times New Roman"/>
          <w:b w:val="false"/>
          <w:i w:val="false"/>
          <w:color w:val="ff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31 августа 1995 года "О банках и банковской деятельности в Республике Казахстан" (далее – Закон о банках)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Установить, что для целей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35 Закона о банках кредитом без обеспечения (бланковым кредитом) признается кредит, одновременно соответствующий следующим критериям:</w:t>
      </w:r>
    </w:p>
    <w:bookmarkEnd w:id="1"/>
    <w:bookmarkStart w:name="z1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размер кредита превышает 0,02 (ноль целых две сотых) процента от величины собственного капитала банка, рассчитанного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13 сентября 2017 года № 170 "Об установлении нормативных значений и методик расчетов пруденциальных нормативов и иных обязательных к соблюдению норм и лимитов, размера капитала банка и Правил расчета и лимитов открытой валютной позиции", зарегистрированного в Реестре государственной регистрации нормативных правовых актов под № 15886 (далее - постановление № 170), размер кредита превышает 0,02 (ноль целых две сотых) процента от величины активов филиала банка-нерезидента Республики Казахстан, принимаемых в качестве резерва, рассчитанных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12 февраля 2021 года № 23 "Об установлении пруденциальных нормативов и иных обязательных к соблюдению норм и лимитов для филиалов банков-нерезидентов Республики Казахстан (в том числе филиалов исламских банков-нерезидентов Республики Казахстан), их нормативных значений и методики расчетов, включая порядок формирования активов филиалов банков-нерезидентов Республики Казахстан (в том числе филиалов исламских банков-нерезидентов Республики Казахстан), принимаемых в качестве резерва, и их минимальный размер", зарегистрированного в Реестре государственной регистрации нормативных правовых актов под № 22213 (далее - постановление № 23);</w:t>
      </w:r>
    </w:p>
    <w:bookmarkEnd w:id="2"/>
    <w:bookmarkStart w:name="z2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обеспечение, предусмотренное законодательством Республики Казахстан, за исключением неустойки, в совокупности покрывает менее 50 (пятидесяти) процентов обязательств заемщика по выданному кредиту либо отсутствует.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Агентства РК по регулированию и развитию финансового рынка от 21.02.2022 </w:t>
      </w:r>
      <w:r>
        <w:rPr>
          <w:rFonts w:ascii="Times New Roman"/>
          <w:b w:val="false"/>
          <w:i w:val="false"/>
          <w:color w:val="000000"/>
          <w:sz w:val="28"/>
        </w:rPr>
        <w:t>№ 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Кредитом без обеспечения (бланковым кредитом) не признается кредит, соответствующий критериям, установленным пунктом 1 настоящего постановления, выданный родительским банком дочерней организации, приобретающей сомнительные и безнадежные активы родительского банка.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Критерии кредита без обеспечения (бланкового кредита), установленные пунктом 1 настоящего постановления, не распространяются на постановления № 170 и № 23.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Правления Агентства РК по регулированию и развитию финансового рынка от 24.02.2021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ноября 2012 года № 336 "Об установлении критериев кредита без обеспечения (бланкового кредита)" (зарегистрированное в Реестре государственной регистрации нормативных правовых актов под № 8255, опубликованное 18 мая 2013 года в газете "Казахстанская правда" № 170-171 (27444-27445)).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Департаменту надзора за банками (Кизатов О.Т.) в установленном законодательством Республики Казахстан порядке обеспечить: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H.В.) государственную регистрацию настоящего постановления в Министерстве юстиции Республики Казахстан;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Управлению по защите прав потребителей финансовых услуг и внешних коммуникаций (Терентьев А.Л.) обеспечить в течение десяти календарных дней после его государственной регистрации настоящего постановления направление его копии на официальное опубликование в периодические печатные издания. 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Контроль за исполнением настоящего постановления возложить на заместителя Председателя Национального Банка Республики Казахстан Смолякова O.A.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Акишев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