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2d9" w14:textId="e504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воинского учета военнообязанных и призывников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января 2017 года № 28. Зарегистрирован в Министерстве юстиции Республики Казахстан 10 марта 2017 года № 14881.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28.10.2023 </w:t>
      </w:r>
      <w:r>
        <w:rPr>
          <w:rFonts w:ascii="Times New Roman"/>
          <w:b w:val="false"/>
          <w:i w:val="false"/>
          <w:color w:val="00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для официального опубликования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обороны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февраля 2017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советник юстиции 2 класса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Ж. 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февраля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января 2017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февраля 2017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февраля 2017 года 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февраля 2017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февраля 2017 года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Службы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А. Куренбеков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февраля 2017 года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К.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февраля 2017 года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февраля 2017 года 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февраля 2017 года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 28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воинского учета военнообязанных и призывников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28.10.2023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воинского учета военнообязанных и призывников (далее – Правила) определяют порядок воинского учета военнообязанных и призывников в Республике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Воинскому учету подлежат граждане, за исключением:</w:t>
      </w:r>
    </w:p>
    <w:bookmarkEnd w:id="24"/>
    <w:bookmarkStart w:name="z7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</w:p>
    <w:bookmarkEnd w:id="25"/>
    <w:bookmarkStart w:name="z7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учета;</w:t>
      </w:r>
    </w:p>
    <w:bookmarkEnd w:id="26"/>
    <w:bookmarkStart w:name="z7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</w:p>
    <w:bookmarkEnd w:id="27"/>
    <w:bookmarkStart w:name="z7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Казахстан;</w:t>
      </w:r>
    </w:p>
    <w:bookmarkEnd w:id="28"/>
    <w:bookmarkStart w:name="z7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сотрудников, а также курсантов и слушателей военных, специальных учебных заведений правоохранительных и специальных государственных органов Республики Казахстан, органов гражданской защиты.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предусматриваются: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документов воинского учета и порядок их ведения;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проведения приписки граждан к местным органам военного управления;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воинского учета военнообязанных и призывников;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воинского учета юридическими лицами;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ведения воинского учета военнообязанных и призывников, проходящих службу в правоохранительных и специальных государственных органах;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оказания государственных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обжалования решений, действий (бездействия) должностных лиц по вопросам оказания государственных услуг.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воинского учета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количественного и качественного составов, имеющихся в Республике Казахстан ресурсов призывников и военнообязанных, для обеспечения организованного проведения призыва граждан Республики Казахстан (далее – граждан) на воинскую службу и мероприятий по проведению мобилизации в Республике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накопление военных специалистов из числа военнообязанных и призывников для обеспечения комплектования, и мобилизационного развертывания Вооруженных Сил, других войск и воинских формирований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Продолжительность нахождения граждан на воинском учете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службе и статусе военнослужащих" (далее – Закон).</w:t>
      </w:r>
    </w:p>
    <w:bookmarkEnd w:id="41"/>
    <w:bookmarkStart w:name="z7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возрасту, военнообязанные делятся на разряды учета:</w:t>
      </w:r>
    </w:p>
    <w:bookmarkEnd w:id="42"/>
    <w:bookmarkStart w:name="z7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первом разряде состоят:</w:t>
      </w:r>
    </w:p>
    <w:bookmarkEnd w:id="43"/>
    <w:bookmarkStart w:name="z7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офицерский состав – до 50 лет включительно;</w:t>
      </w:r>
    </w:p>
    <w:bookmarkEnd w:id="44"/>
    <w:bookmarkStart w:name="z7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и сержантский состав – до 40 лет включительно;</w:t>
      </w:r>
    </w:p>
    <w:bookmarkEnd w:id="45"/>
    <w:bookmarkStart w:name="z7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втором разряде состоят:</w:t>
      </w:r>
    </w:p>
    <w:bookmarkEnd w:id="46"/>
    <w:bookmarkStart w:name="z7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офицерский состав – от 51 до 60 лет включительно;</w:t>
      </w:r>
    </w:p>
    <w:bookmarkEnd w:id="47"/>
    <w:bookmarkStart w:name="z7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и сержантский состав – от 41 до 50 лет включительно.</w:t>
      </w:r>
    </w:p>
    <w:bookmarkEnd w:id="48"/>
    <w:bookmarkStart w:name="z7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 женщины состоят на воинском учете во втором разряде:</w:t>
      </w:r>
    </w:p>
    <w:bookmarkEnd w:id="49"/>
    <w:bookmarkStart w:name="z7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офицерский состав – до 45 лет включительно;</w:t>
      </w:r>
    </w:p>
    <w:bookmarkEnd w:id="50"/>
    <w:bookmarkStart w:name="z8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и сержантский состав – до 35 лет включительно.</w:t>
      </w:r>
    </w:p>
    <w:bookmarkEnd w:id="51"/>
    <w:bookmarkStart w:name="z8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уволенные с воинской службы и граждане, пребывающие в запасе, имеющие воинские звания "старшина", "главный корабельный старшина", "прапорщик", "мичман", "старший прапорщик", "старший мичман" состоят на воинском учете второго разряда до 50 лет включительно.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органы военного управления (далее – МОВУ) осуществляет персональный учет допризывников, проживающих на обслуживаемой административной территории с использованием информационной системы Министерства обороны Республики Казахстан (далее – ИС МО РК).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Воинский учет подразделяется на общий и специальный.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общем воинском учете состоят военнообязанные и призывники, которые по возрасту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воинскому учету, а также военнообязанные, не забронированные за государственными органами и организациями на период мобилизации, военного положения и в военное время.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специальном воинском учете состоят военнообязанные, которые бронируются за государственными органами и организациями.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Воинский учет военнообязанных и призывников осуществляется МОВУ по месту их жительства.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 района (города областного значения) ведется персональный учет всех военнообязанных и призывников, проживающих на обслуживаемой административной территории с использованием ИС МО РК.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воинского учета военнообязанных и призывников осуществляется местными исполнительными органами (областей, городов республиканского значения и столицы, районов, городов областного значения).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при наличии у них работающих (обучающихся) военнообязанных и призывников, ведут воинский учет в соответствии с настоящими Правилами. Общее руководство за ведением воинского учета юридическими лицами осуществляют МОВУ областей, городов республиканского значения и столицы, районов, городов областного значения.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ведения воинского учета местными исполнительными органами (областей, городов республиканского значения и столицы, районов, городов областного значения) выделяются учетные работники из расчета: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МОВУ района (города республиканского и областного значения, столицы) – один учетный работник на 2500 военнообязанных и призывников;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населенных пунктах, где отсутствуют МОВУ – один учетный работник на 500 военнообязанных и призывников.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Приписка граждан к МОВУ – мероприятия воинского учета, проводимые МОВУ для первоначальной постановки граждан на воинский учет.</w:t>
      </w:r>
    </w:p>
    <w:bookmarkEnd w:id="64"/>
    <w:bookmarkStart w:name="z8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Приписке к МОВУ, подлежат следующие лица:</w:t>
      </w:r>
    </w:p>
    <w:bookmarkEnd w:id="65"/>
    <w:bookmarkStart w:name="z8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мужского пола по достижении семнадцатилетнего возраста;</w:t>
      </w:r>
    </w:p>
    <w:bookmarkEnd w:id="66"/>
    <w:bookmarkStart w:name="z8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мужского пола, ранее не состоявшие на воинском учете;</w:t>
      </w:r>
    </w:p>
    <w:bookmarkEnd w:id="67"/>
    <w:bookmarkStart w:name="z8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принявшие гражданство Республики Казахстан, за исключением лиц, указанных в пункте 2 настоящих Правил;</w:t>
      </w:r>
    </w:p>
    <w:bookmarkEnd w:id="68"/>
    <w:bookmarkStart w:name="z8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 женского пола, имеющие военно-учетную специальность.</w:t>
      </w:r>
    </w:p>
    <w:bookmarkEnd w:id="69"/>
    <w:bookmarkStart w:name="z8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постановка граждан на воинский учет осуществляется посредством взаимодействия информационных систем государственных органов.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Приписка граждан мужского пола по достижении семнадцатилетнего возраста проводится в автоматическом режиме.</w:t>
      </w:r>
    </w:p>
    <w:bookmarkEnd w:id="71"/>
    <w:bookmarkStart w:name="z8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исполнения гражданину мужского пола семнадцати лет ИС МО РК в автоматическом режиме формирует электронную учетную карточку и получает посредством обеспечения взаимодействия информационных систем государственных органов следующие сведения: индивидуальный идентификационный номер (далее – ИИН); фамилию, имя и отчество (при наличии); дату, место рождения; место работы (учебы); о наличии образования; о составе семьи; о наличии водительского удостоверения; о нахождении на территории Республики Казахстан; о признанных лицами с инвалидностью; о находящихся на стационарном лечении и состоящих на динамическом наблюдении; о регистрации и снятии с регистрационного учета граждан по месту жительства; о наличии либо отсутствии совершения лицом уголовного правонарушения; в отношении которых ведется дознание или предварительное следствие; в отношении которых судом рассматриваются уголовные дела, а также о вступивших в законную силу в их отношении приговорах.</w:t>
      </w:r>
    </w:p>
    <w:bookmarkEnd w:id="72"/>
    <w:bookmarkStart w:name="z8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ИС МО РК в электронной учетной карточке устанавливает статус об отношении гражданина к воинской службе "Допризывник" и определяет МОВУ по адресу регистрации постоянного места жительства.".</w:t>
      </w:r>
    </w:p>
    <w:bookmarkEnd w:id="73"/>
    <w:bookmarkStart w:name="z8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уведомления в ИС МО РК о приписке гражданина мужского пола семнадцатилетнего возраста МОВУ района (города областного значения) проводят соответствующие записи в учетно-алфавитную книгу.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10-1 в соответствии с приказом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Постановка на воинский учет к МОВУ района (города областного значения) лиц, предусмотренных подпунктами 2) и 3) пункта 10 настоящих Правил, проводится в соответствии с пунктом 78 настоящих Правил.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10-2 в соответствии с приказом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Приписка граждан женского пола, имеющих военно-учетные специальности, проводится в автоматическом режиме.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граждан женского пола после окончания учебного заведения технического и профессионального, послесреднего или высшего уровня образования, ИС МО РК в автоматическом режиме формирует электронную учетную карточку и получает посредством обеспечения взаимодействия информационных систем государственных органов следующие сведения: ИИН; фамилию, имя и отчество (при наличии); дату, место рождения; место работы (учебы);о наличии образования; о составе семьи; о наличии водительского удостоверения; о нахождении на территории Республики Казахстан; о признанных лицами с инвалидностью; о находящихся на стационарном лечении и состоящих на динамическом наблюдении; о регистрации и снятии с регистрационного учета граждан по месту жительства; о наличии либо отсутствии совершения лицом уголовного правонарушения; в отношении которых ведется дознание или предварительное следствие; в отношении которых судом рассматриваются уголовные дела, а также о вступивших в законную силу в их отношении приговорах.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ИС МО РК в электронной учетной карточке устанавливает статус об отношении гражданина к воинской службе "Военнообязанный" и определяет МОВУ по адресу регистрации постоянного места жительства.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Последующая постановка граждан на воинский учет осуществляется МОВУ района (города областного значения) в следующих случаях: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в ИС МО РК сведений с ГБДФЛ по регистрации к новому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увольнения в запас или отставку с воинской службы, службы в правоохранительных и специальных государственных органах, органов гражданской защиты, отчисления курсантов, слушателей с военных, специальных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освобождения из мест лишения свободы граждан, ранее состоявших на воинском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граждан, в случаях, предусмотренных подпунктом 1) настоящего пункта, осуществляется ИС МО РК в автоматическом режиме.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граждан, в случаях, предусмотренных подпунктами 2) и 3) настоящего пункта, проводится в соответствии с пунктом 78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снятые с постоянной регистрации по месту жительства, состоят на воинском учете по последнему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МОВУ района (города областного значения) снимают с воинского учета граждан следующих категорий: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призванных на воинскую службу и отправленных в войска;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зачисленных курсантами в военные, специальные учебные заведения;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зачисленных на учет в правоохранительные и специальные государственные органы;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осужденных для отбывания наказания в учреждениях уголовно-исполнительной системы.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МОВУ района (города областного значения) исключают с воинского учета граждан следующих категорий: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достигших предельного возраста пребывания в запасе;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утративших гражданство Республики Казахстан;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признанных по состоянию здоровья "негодными к воинской службе с исключением с воинского учета";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признанных лицами с инвалидностью 1 группы, которые определены как "бессрочно";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умерших.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с воинского учета граждан, по категориям,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МОВУ района (города областного значения) проводят на основании сведений, получаемых посредством обеспечения взаимодействия информационных систем государственных органов.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исключении граждан с воинского учета МОВУ вносят соответствующие изменения в документах основного учета.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на граждан, исключенных с воинского учета, передаются в архив, где они хранится 1 год и уничтожается с оформлением акта.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Военнообязанным и призывникам необходимо: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явиться в установленное время и место по вызову МОВУ района (города областного значения), имея при себе личный учетно-воинский документ (при его наличии), удостоверение личности гражданина Республики Казахстан и водительское удостоверение (при его наличии), либо электронный документ удостоверения личности и водительского удостоверения (при его наличии) из сервиса цифровые документы;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утрате (порче) военного билета Вооруженных Сил Республики Казахстан, в течение 7 рабочих дней обратиться на портал для получения дубликата.</w:t>
      </w:r>
    </w:p>
    <w:bookmarkEnd w:id="94"/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Документы воинского учета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воинского учета подразделяются на личные учетно-воинские документы военнообязанных и призывников, личные документы офицеров запаса специальных государственных органов, документы основного учета и документы справочного характера.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личным учетно-воинским документам относятся:</w:t>
      </w:r>
    </w:p>
    <w:bookmarkEnd w:id="97"/>
    <w:bookmarkStart w:name="z8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военный билет офицера запаса Вооруженных Сил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военный билет офицера запаса);</w:t>
      </w:r>
    </w:p>
    <w:bookmarkEnd w:id="98"/>
    <w:bookmarkStart w:name="z8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военный билет офицера запаса специальных государственных органов;</w:t>
      </w:r>
    </w:p>
    <w:bookmarkEnd w:id="99"/>
    <w:bookmarkStart w:name="z8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военный билет рядового и сержантского составов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военный билет рядового и сержантского составов);</w:t>
      </w:r>
    </w:p>
    <w:bookmarkEnd w:id="100"/>
    <w:bookmarkStart w:name="z8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об отсрочке от призыва на воинскую службу в период мобилизации, военного положения и в военное время.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документам основного учета относятся:</w:t>
      </w:r>
    </w:p>
    <w:bookmarkEnd w:id="102"/>
    <w:bookmarkStart w:name="z8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личное дело призывника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личное дело призывника);</w:t>
      </w:r>
    </w:p>
    <w:bookmarkEnd w:id="103"/>
    <w:bookmarkStart w:name="z8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учетная карта призывника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4"/>
    <w:bookmarkStart w:name="z8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учетная карточка военнообязанного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учетная карточка);</w:t>
      </w:r>
    </w:p>
    <w:bookmarkEnd w:id="105"/>
    <w:bookmarkStart w:name="z8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личная карточка формы № Т-2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личная карточка);</w:t>
      </w:r>
    </w:p>
    <w:bookmarkEnd w:id="106"/>
    <w:bookmarkStart w:name="z8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учетно-послужная карточка (для офицеров);</w:t>
      </w:r>
    </w:p>
    <w:bookmarkEnd w:id="107"/>
    <w:bookmarkStart w:name="z8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о зачислении военнообязанного на специальный воинский учет.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документам справочного характера относятся: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алфавитная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алфавитная карточка);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электронной учетной карточки.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Документы воинского учета должны содержать следующие сведения о гражданине: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(при его наличии);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воинское звание;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национальность (указывается по желанию лица);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или временного пребывания;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семейное положение;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 работы;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годность к воинской службе по состоянию здоровья;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основные антропометрические данные;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прохождение воинской службы;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прохождение воинских сборов;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владение иностранными языками;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наличие водительского удостоверения;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наличие военно-учетных и гражданских специальностей;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наличие спортивного разряда или спортивного звания.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на граждан по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МОВУ получают посредством обеспечения взаимодействия информационных систем государственных органов.</w:t>
      </w:r>
    </w:p>
    <w:bookmarkEnd w:id="130"/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Приписка граждан к призывным участкам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призывников</w:t>
      </w:r>
    </w:p>
    <w:bookmarkEnd w:id="132"/>
    <w:bookmarkStart w:name="z2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Воинский учет призывников ведется в МОВУ района (города областного значения) по электронным учетным карточкам в ИС МО РК, личным делам и учетно-алфавитным книгам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2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учетно-алфавитную книгу включаются все призывники, приписанные к МОВУ.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МОВУ района (города областного значения):</w:t>
      </w:r>
    </w:p>
    <w:bookmarkEnd w:id="135"/>
    <w:bookmarkStart w:name="z2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персональный учет призывников, оформляют прием призывников на воинский учет и снятие их с учета при убытии к новому месту жительства;</w:t>
      </w:r>
    </w:p>
    <w:bookmarkEnd w:id="136"/>
    <w:bookmarkStart w:name="z2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личные дела и другие учетно-воинские документы призывников сведения об изменении семейного положения, образования, специальности, места работы, адреса места жительства;</w:t>
      </w:r>
    </w:p>
    <w:bookmarkEnd w:id="137"/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ведут учет призывников, получивших отсрочки от призыва на срочную воинскую службу и осуществляют контроль над законностью получения ими отсрочек;</w:t>
      </w:r>
    </w:p>
    <w:bookmarkEnd w:id="138"/>
    <w:bookmarkStart w:name="z2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инструкторско-методические занятия с лицами, осуществляющими военно-учетную работу;</w:t>
      </w:r>
    </w:p>
    <w:bookmarkEnd w:id="139"/>
    <w:bookmarkStart w:name="z2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реже одного раза в год проверяют состояние учета призывников у юридических лиц и перед каждым призывом сверяют их учетные данные с данными воинского учета МОВУ района (города областного значения);</w:t>
      </w:r>
    </w:p>
    <w:bookmarkEnd w:id="140"/>
    <w:bookmarkStart w:name="z2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информируют акимов районов (города областного значения) о состоянии воинского учета призывников и при необходимости выносят этот вопрос на их рассмотрение.</w:t>
      </w:r>
    </w:p>
    <w:bookmarkEnd w:id="141"/>
    <w:bookmarkStart w:name="z2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учета наличия призывников и контроля за их движением (убытием, прибытием) в МОВУ района (города областного значения) ведется журнал учета движения призывников, состоящих на воинском учете, в управлении (отделе) по делам обороны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еженедельно отражаются изменения в составе призывных ресурсов.</w:t>
      </w:r>
    </w:p>
    <w:bookmarkEnd w:id="142"/>
    <w:bookmarkStart w:name="z2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Учетно-алфавитные книги и наличие личных дел также отражают численность призывников и их движение. Все записи и отметки в учетно-алфавитных книгах и личных делах призывников производятся со ссылками на соответствующие решения приписной комиссий и призывных комиссий, и официальных документов, подтверждающих законность и обоснованность произведенных записей и отметок.</w:t>
      </w:r>
    </w:p>
    <w:bookmarkEnd w:id="143"/>
    <w:bookmarkStart w:name="z2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Подчистки и незаверенные исправления в учетно-алфавитных книгах и личных делах призывников не допускаются. Исправления в учетно-алфавитных книгах и личных делах призывников подписываются начальником МОВУ района (города областного значения) и заверяются гербовой печатью.</w:t>
      </w:r>
    </w:p>
    <w:bookmarkEnd w:id="144"/>
    <w:bookmarkStart w:name="z2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МОВУ района (города областного значения) все личные дела призывников распределяются по картотекам в следующей последовательности:</w:t>
      </w:r>
    </w:p>
    <w:bookmarkEnd w:id="145"/>
    <w:bookmarkStart w:name="z82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приписанных к МОВУ в текущем году (по сельским округам по алфавиту);</w:t>
      </w:r>
    </w:p>
    <w:bookmarkEnd w:id="146"/>
    <w:bookmarkStart w:name="z82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подлежащих призыву на срочную воинскую службу, раздельно в марте-июне, сентябре-декабре (по сельским округам по алфавиту);</w:t>
      </w:r>
    </w:p>
    <w:bookmarkEnd w:id="147"/>
    <w:bookmarkStart w:name="z82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отсрочку от призыва (картотека составляется по характеру отсрочек "по семейным обстоятельствам", "для продолжения образования", "по состоянию здоровья", "по другим причинам");</w:t>
      </w:r>
    </w:p>
    <w:bookmarkEnd w:id="148"/>
    <w:bookmarkStart w:name="z8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кандидатов для поступления в военные учебные заведения;</w:t>
      </w:r>
    </w:p>
    <w:bookmarkEnd w:id="149"/>
    <w:bookmarkStart w:name="z8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картотека (учет личных дел призывников, предназначенных для комплектования Пограничной службы Комитета национальной безопасности Республики Казахстан);</w:t>
      </w:r>
    </w:p>
    <w:bookmarkEnd w:id="150"/>
    <w:bookmarkStart w:name="z8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совершивших уголовное правонарушение.</w:t>
      </w:r>
    </w:p>
    <w:bookmarkEnd w:id="151"/>
    <w:bookmarkStart w:name="z82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 каждой из указанных выше картотек распределяются строго по алфавиту.</w:t>
      </w:r>
    </w:p>
    <w:bookmarkEnd w:id="152"/>
    <w:bookmarkStart w:name="z8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призывников, признанных по состоянию здоровья негодными к воинской службе в мирное время, ограничено годными в военное время и негодными к воинской службе с исключением с воинского учета передаются в архив.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Постановка на воинский учет призывников осуществляется при получении в ИС МО РК уведомления из ГБДФЛ о регистрации к новому месту жительства, с выполнением следующих мероприятий:</w:t>
      </w:r>
    </w:p>
    <w:bookmarkEnd w:id="154"/>
    <w:bookmarkStart w:name="z2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учетно-алфавитную книгу заносятся данные о призывнике;</w:t>
      </w:r>
    </w:p>
    <w:bookmarkEnd w:id="155"/>
    <w:bookmarkStart w:name="z2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заполняются 2 экземпляра алфавитной карточки, один экземпляр которой хранится в отдельной папке до получения личного дела призывника, а второй – не позднее трех рабочих дней со дня постановки на воинский учет, направляется начальнику МОВУ по месту прежнего воинского учета призывника с запросом о высылке его личного дела. В запросе указываются причины снятия с воинского учета и адрес нового места жительства;</w:t>
      </w:r>
    </w:p>
    <w:bookmarkEnd w:id="156"/>
    <w:bookmarkStart w:name="z2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получения личных дел призывников они учитываются по алфавитным карточкам, хранящимся в МОВУ района (города областного значения) и при составлении отчетов эти лица включаются в число призывников, состоящих на воинском учете;</w:t>
      </w:r>
    </w:p>
    <w:bookmarkEnd w:id="157"/>
    <w:bookmarkStart w:name="z25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личного дела призывника в учетно-алфавитной книге и учетной карте делается соответствующая отметка.</w:t>
      </w:r>
    </w:p>
    <w:bookmarkEnd w:id="158"/>
    <w:bookmarkStart w:name="z2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личное дело после проверки помещается в соответствующую картотеку. Алфавитная карточка уничтожается, с оформлением акта в произвольной форме.</w:t>
      </w:r>
    </w:p>
    <w:bookmarkEnd w:id="159"/>
    <w:bookmarkStart w:name="z2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лиц призывного возраста, ранее не проходивших воинскую службу и освобожденных из места отбытия наказания, формируется личное дело в порядке, установленном настоящими Правилами.</w:t>
      </w:r>
    </w:p>
    <w:bookmarkEnd w:id="160"/>
    <w:bookmarkStart w:name="z2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Призывники, совершивших уголовные правонарушения передаются на воинский учет военнообязанных.</w:t>
      </w:r>
    </w:p>
    <w:bookmarkEnd w:id="161"/>
    <w:bookmarkStart w:name="z25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Призывникам, признанным "Негоден к воинской службе в мирное время, ограниченно годен в военное время", медицинское переосвидетельствование в мирное время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военно-врачебной экспертизы.</w:t>
      </w:r>
    </w:p>
    <w:bookmarkEnd w:id="162"/>
    <w:bookmarkStart w:name="z25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поступлении в МОВУ района (города областного значения) запроса о высылке личного дела призывника по новому месту жительства проводится следующая работа:</w:t>
      </w:r>
    </w:p>
    <w:bookmarkEnd w:id="163"/>
    <w:bookmarkStart w:name="z2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картотеки изымается личное дело призывника, в учетной карте которого делается отметка о снятии с воинского учета с указанием даты и адреса места убытия;</w:t>
      </w:r>
    </w:p>
    <w:bookmarkEnd w:id="164"/>
    <w:bookmarkStart w:name="z2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личное дело призывника подшивается в соответствующее дело, которое хранится 1 год;</w:t>
      </w:r>
    </w:p>
    <w:bookmarkEnd w:id="165"/>
    <w:bookmarkStart w:name="z2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учетно-алфавитной книге указывается дата снятия с воинского учета, в какой район, город или населенный пункт убыл призывник, а также производится отметка о высылке личного дела призывника с указанием исходящего номера, даты и МОВУ, в которое оно направлено.</w:t>
      </w:r>
    </w:p>
    <w:bookmarkEnd w:id="166"/>
    <w:bookmarkStart w:name="z2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Снятие с воинского учета призывников, отправленных на срочную воинскую службу, производится в МОВУ района (города областного значения) на основании вторых экземпляров именных списков граждан, призванных на срочную воинскую службу (далее – именной список), направленных из МОВУ района (города областного значения) на областной сборный пункт (далее – ОСП) МОВУ области (города республиканского значения и столицы).</w:t>
      </w:r>
    </w:p>
    <w:bookmarkEnd w:id="167"/>
    <w:bookmarkStart w:name="z2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именном списке, заполняемом на ОСП, напротив каждой фамилии призывника указывается дата отправки и номер команды. На призывников, возвращенных в МОВУ района (города областного значения), указывается причина возврата. Отметки об отправке и возвращении призывников подписываются начальником ОСП и заверяются гербовой печатью МОВУ области (города республиканского значения и столицы). Полученные из МОВУ области (города республиканского значения и столицы) вторые экземпляры именных списков учитываются в МОВУ района (города областного значения) по журналу учета служебных документов.</w:t>
      </w:r>
    </w:p>
    <w:bookmarkEnd w:id="168"/>
    <w:bookmarkStart w:name="z2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МОВУ района (города областного значения) при снятии с воинского учета призывников, отправленных на срочную воинскую службу:</w:t>
      </w:r>
    </w:p>
    <w:bookmarkEnd w:id="169"/>
    <w:bookmarkStart w:name="z2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полученных из МОВУ области (города республиканского значения и столицы) именных списков отбираются личные дела призывников, отправленных в войска;</w:t>
      </w:r>
    </w:p>
    <w:bookmarkEnd w:id="170"/>
    <w:bookmarkStart w:name="z2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учетной карте призывника проставляется номер команды и дата отправки призывника в воинскую часть (запись подписывается должностным лицом МОВУ района (города областного значения);</w:t>
      </w:r>
    </w:p>
    <w:bookmarkEnd w:id="171"/>
    <w:bookmarkStart w:name="z2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учетно-алфавитной книге в графе "Отметка о призыве в Вооруженные Силы, другие войска и воинские формирования" указывается дата отправки и номер команды;</w:t>
      </w:r>
    </w:p>
    <w:bookmarkEnd w:id="172"/>
    <w:bookmarkStart w:name="z2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личные дела призывников, отправленных в войска, после окончания призыва передаются в архив, где хранятся вместе с учетными картами призывника;</w:t>
      </w:r>
    </w:p>
    <w:bookmarkEnd w:id="173"/>
    <w:bookmarkStart w:name="z2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учетно-алфавитной книге делается отметка о месте хранения личного дела;</w:t>
      </w:r>
    </w:p>
    <w:bookmarkEnd w:id="174"/>
    <w:bookmarkStart w:name="z2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электронной учетной карточке в ИС МО РК делается отметка о снятии с воинского учета и месте хранения личного дела.</w:t>
      </w:r>
    </w:p>
    <w:bookmarkEnd w:id="175"/>
    <w:bookmarkStart w:name="z2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Снятие с воинского учета призывников, зачисленных в военные, специальные учебные заведения, производится на основании выписок из приказов начальников военных, специальных учебных заведений с выполнением следующих мероприятий:</w:t>
      </w:r>
    </w:p>
    <w:bookmarkEnd w:id="176"/>
    <w:bookmarkStart w:name="z2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учетной карте призывника производится запись о зачислении в военное, специальное учебное заведение с указанием наименования военного, специального учебного заведения, даты зачисления, номера приказа начальника военного, специального учебного заведения о зачислении;</w:t>
      </w:r>
    </w:p>
    <w:bookmarkEnd w:id="177"/>
    <w:bookmarkStart w:name="z2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учетно-алфавитной книге производится запись о зачислении в военное, специальное учебное заведение с указанием наименования военного, специального учебного заведения, даты зачисления, номер приказа начальника военного, специального учебного заведения о зачислении и месте хранения личного дела;</w:t>
      </w:r>
    </w:p>
    <w:bookmarkEnd w:id="178"/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личные дела призывников, зачисленных в военные, специальные учебные заведения, передаются в архив;</w:t>
      </w:r>
    </w:p>
    <w:bookmarkEnd w:id="179"/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дело по приему на воинский учет и снятию с воинского учета призывников подшиваются выписки из приказов начальников военных, специальных учебных заведений с отметкой должностного лица МОВУ района (города областного значения) о снятии с воинского учета;</w:t>
      </w:r>
    </w:p>
    <w:bookmarkEnd w:id="180"/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электронной учетной карточке в ИС МО РК делается отметка о снятии с воинского учета и месте хранения личного дела.</w:t>
      </w:r>
    </w:p>
    <w:bookmarkEnd w:id="181"/>
    <w:bookmarkStart w:name="z2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Снятие с воинского учета призывников, осужденных для отбывания наказания в учреждениях уголовно-исполнительной системы, производится на основании письменных сообщений судебных органов.</w:t>
      </w:r>
    </w:p>
    <w:bookmarkEnd w:id="182"/>
    <w:bookmarkStart w:name="z2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в МОВУ района (города областного значения) сообщения об осуждении, из картотеки изымается личное дело осужденного. В учетной карте призывника и учетно-алфавитной книге производится отметка о снятии с воинского учета с указанием наименования суда, даты вынесения решения, статьи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и сроки наказания призывника. Копия приговора или извещение судебного органа подшивается в личное дело призывника, которое передается в архив и хранится до достижения им 27-летнего возраста.</w:t>
      </w:r>
    </w:p>
    <w:bookmarkEnd w:id="183"/>
    <w:bookmarkStart w:name="z2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учетно-алфавитной книге производится отметка о месте хранения личного дела.</w:t>
      </w:r>
    </w:p>
    <w:bookmarkEnd w:id="184"/>
    <w:bookmarkStart w:name="z7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МОВУ района (города областного значения) на основании приказа руководителя специализированной организации Министерства обороны (далее – специализированная организация) о завершении обучения по программе подготовки военнообученного резерва на возмездной основе по военно-техническим и иным специальностям: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призывников: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военно-учетную специальность, в соответствии с программой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издают в ИС МО РК приказ начальника о зачислении в запас и присвоении воинского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записи в электронные учетные карточки ИС МО РК об определении военно-учетной специальности, кода должности, воинского звания и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записи о зачислении в запас в личные дела призывников (при их наличии) и учетно-алфавитные книги;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военнообязанных: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военно-учетную специальность, в соответствии с программой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записи в электронные учетные карточки ИС МО РК об определении военно-учетной специальности, кода должности, воинского звания и периода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организации по окончанию обучения направляют в МОВУ района (города областного значения), в административно-территориальной единице которого расположена специализированная организация, именной список граждан, прошедших подготовку по военно-техническим и иным специальностям на возмездной основе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именной список).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при получении именных списков, на основании приказов о зачислении в запас: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выписывают военные билеты рядового и сержантского составов на граждан указанных в именных списках;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выписанные военные билеты и ведомость выдачи по форме, согласно приложению 19-1 к настоящим Правилам (далее – ведомость выдачи военных билетов) в специализированные организации, направившие именные списки.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после выдачи военных билетов гражданам, прошедшим обучение по военно-техническим и иным специальностям на возмездной основе в течение трех дней возвращают в МОВУ района (города областного значения) ведомость выдачи военных билетов.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Военные кафедры (военный факультет) на граждан, окончивших полный курс военной подготовки по программам офицеров запаса и сержантов запаса: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два месяца до сдачи выпускных экзаменов разрабатывают в ИС МО РК проекты приказов о присвоении воинского звания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выписок из приказа о привлечении на военную подготовку, утвержденных начальником военной кафедры (военного факультета);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выписок о сдаче экзаменов на военной кафедре (военном факультете) и прохождении учебных сборов, утвержденных начальником военной кафедры (военного факультета);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списков с указанием военно-учетной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10 дней до выпускных экзаменов направляют: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офицерам запаса – в МОВУ района (города областного значения), в административно-территориальной единице которого расположено учебное заведение, именные списки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личные дела со следующими документами: послужной картой, карточкой пономерного учета, жетоном, аттестационным листом, представлением на присвоение воинского звания, характеристикой;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сержантам запаса – в МОВУ области (города республиканского значения и столицы), в административно-территориальной единице которого расположено учебное заведение, именные списки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завершению выпускных экзаменов направляют выписки из протоколов решений итоговой аттестации, утвержденные руководителем учебного заведения и заверенные гербовой печатью: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офицерам запаса – в Департамент кадров Министерства обороны Республики Казахстан и МОВУ района (города областного значения), в административно-территориальной единице которого расположено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сержантам запаса – в МОВУ области (города республиканского значения и столицы), в административно-территориальной единице которого расположено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прохождения подготовки по программам офицеров запаса или сержантов запаса, гражданам по их заявлению военными кафедрами (военными факультетами) учебных заведений выдается справка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55-1. Граждане, прошедшие военную подготовку по программе офицеров запаса и сержантов запаса, передаются на воинский учет офицеров запаса и сержантов запаса в МОВУ района (города областного значения) по месту жительства.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при получении именных списков и личных дел на граждан, прошедших военную подготовку по программам офицеров запаса: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наличие и правильность их оформления, при выявлении неточностей либо наличия ошибок возвращают их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призывников, указанных в именных списках, издают приказ начальника о зачислении в запас граждан, прошедших подготовку по программам офицеров запаса на военных кафедрах (военных факультетах) организаций высшего и (или)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выписывают военные билеты офицеров запаса на граждан, указанных в именных списках;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вкладывают в личные дела, полученные от военных кафедр (военных факультетов), выписки из протоколов решений итоговой аттестации, утвержденные руководителем учебного заведения и заверенные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распечатывают с ИС МО РК выписки из приказов Министра обороны Республики Казахстан о присвоении воинского звания, заверяют и вкладывают их в личные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билеты офицеров запаса выдаются по ведомости выдачи военных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области (города республиканского значения и столицы) при получении именных списков граждан, прошедших военную подготовку по программам сержантов запаса: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наличие и правильность их оформления, при выявлении неточностей либо наличия ошибок возвращают их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выписок из протоколов решений итоговой аттестации, утвержденных руководителем учебного заведения и заверенных гербовой печатью, в отношении призывников, указанных в именных списках издают приказы о зачислении в запас граждан, прошедших подготовку по программам сержантов запаса на военных кафедрах (военных факультетах) организаций высшего и (или) послевузовского образования и присвоении воинского звания, а в отношении военнообязанных издают приказы о присвоении воинского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заполняют в ИС МО РК электронную учетную карточку, а подтверждающие документы подшивают в отдельное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проверку наличия информации в ИС МО РК о выдаче военного билета ранее;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выписывают военные билеты рядового и сержантского составов на граждан, указанных в именных списках, за исключением граждан, которым военные билеты ранее выдавались. В ранее выданных военных билетах рядового и сержантского составов, производят запись о присвоении воинского 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билеты рядового и сержантского составов выдаются по ведомости выдачи военных билетов.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55-1 в соответствии с приказом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Передача с воинского учета призывников, признанных негодными к воинской службе в мирное время, ограниченно годными в военное время, на учет военнообязанных производится на основании решения районной (городской) призывной комиссии, подтвержденного решением областной призывной комиссии.</w:t>
      </w:r>
    </w:p>
    <w:bookmarkEnd w:id="188"/>
    <w:bookmarkStart w:name="z3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из книги протоколов областной призывной комиссии,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направляются в МОВУ района (города областного значения) не позднее 10 рабочих дней после принятия решения о признании негодными к воинской службе в мирное время, ограниченно годными в военное время.</w:t>
      </w:r>
    </w:p>
    <w:bookmarkEnd w:id="189"/>
    <w:bookmarkStart w:name="z3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МОВУ района (города областного значения) при передаче призывников на учет военнообязанных после получения выписки из протокола областной призывной комиссии:</w:t>
      </w:r>
    </w:p>
    <w:bookmarkEnd w:id="190"/>
    <w:bookmarkStart w:name="z3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оформляются выписки из книги протоколов районной (городской) призывной комиссии,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1"/>
    <w:bookmarkStart w:name="z3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5 учетной карты призывника проставляется соответствующая отметка о передаче;</w:t>
      </w:r>
    </w:p>
    <w:bookmarkEnd w:id="192"/>
    <w:bookmarkStart w:name="z3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личные дела с выписками из книг протоколов районной (городской) и областной призывных комиссий передаются в подразделение учета военнообязанных по акту, утвержденному начальником МОВУ района (города областного значения);</w:t>
      </w:r>
    </w:p>
    <w:bookmarkEnd w:id="193"/>
    <w:bookmarkStart w:name="z3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8 учетно-алфавитной книги указывается дата и номер протокола районной (городской) призывной комиссии;</w:t>
      </w:r>
    </w:p>
    <w:bookmarkEnd w:id="194"/>
    <w:bookmarkStart w:name="z3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издается приказ начальника МОВУ района (города областного значения) о присвоении воинского звания "рядовой";</w:t>
      </w:r>
    </w:p>
    <w:bookmarkEnd w:id="195"/>
    <w:bookmarkStart w:name="z3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электронную учетную карточку в ИС МО РК вносятся соответствующие записи;</w:t>
      </w:r>
    </w:p>
    <w:bookmarkEnd w:id="196"/>
    <w:bookmarkStart w:name="z3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учетные карты призывников, принятых на учет военнообязанных, передаются в установленном порядке в архив на хранение;</w:t>
      </w:r>
    </w:p>
    <w:bookmarkEnd w:id="197"/>
    <w:bookmarkStart w:name="z3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учетно-алфавитной книги делается отметка о месте хранения учетной карты призывника.</w:t>
      </w:r>
    </w:p>
    <w:bookmarkEnd w:id="198"/>
    <w:bookmarkStart w:name="z3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Призывники, не призванные на срочную воинскую службу по различным причинам, по достижению 27-ми летнего возраста передаются на учет военнообязанных.</w:t>
      </w:r>
    </w:p>
    <w:bookmarkEnd w:id="199"/>
    <w:bookmarkStart w:name="z3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работы МОВУ района (города областного значения) при передаче призывников на учет военнообязанных по достижению 27-ми летнего возраста:</w:t>
      </w:r>
    </w:p>
    <w:bookmarkEnd w:id="200"/>
    <w:bookmarkStart w:name="z3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5 учетной карты призывника проставляется соответствующая отметка о передаче;</w:t>
      </w:r>
    </w:p>
    <w:bookmarkEnd w:id="201"/>
    <w:bookmarkStart w:name="z3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личные дела передаются в подразделение учета военнообязанных не позднее 7 рабочих дней по акту, утвержденному начальником МОВУ района (города областного значения);</w:t>
      </w:r>
    </w:p>
    <w:bookmarkEnd w:id="202"/>
    <w:bookmarkStart w:name="z3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8 учетно-алфавитной книги указывается дата и регистрационный номер акта передачи личных дел призывников;</w:t>
      </w:r>
    </w:p>
    <w:bookmarkEnd w:id="203"/>
    <w:bookmarkStart w:name="z3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издается приказ начальника МОВУ района (города областного значения) о присвоении воинского звания "рядовой";</w:t>
      </w:r>
    </w:p>
    <w:bookmarkEnd w:id="204"/>
    <w:bookmarkStart w:name="z3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электронную учетную карточку в ИС МО РК вносятся соответствующие записи;</w:t>
      </w:r>
    </w:p>
    <w:bookmarkEnd w:id="205"/>
    <w:bookmarkStart w:name="z3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учетные карты призывников, принятых на учет военнообязанных, передаются в установленном порядке в архив на хранение;</w:t>
      </w:r>
    </w:p>
    <w:bookmarkEnd w:id="206"/>
    <w:bookmarkStart w:name="z3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9 учетно-алфавитной книги делается отметка о месте хранения учетной карты призывника.</w:t>
      </w:r>
    </w:p>
    <w:bookmarkEnd w:id="207"/>
    <w:bookmarkStart w:name="z3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Учетные карты призывников, переданных решением районной (городской) призывной комиссии на учет военнообязанных, с вложенными в них документами, послужившие основаниями для освобождения от призыва на срочную воинскую службу, раскладываются по алфавиту, оформляются дела, которые хранятся в течение 10 лет.</w:t>
      </w:r>
    </w:p>
    <w:bookmarkEnd w:id="208"/>
    <w:bookmarkStart w:name="z3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карты призывников, переданных на учет военнообязанных по достижению 27-ми летнего возраста раскладываются по алфавиту, оформляются дела, которые хранятся в течение 2 лет.</w:t>
      </w:r>
    </w:p>
    <w:bookmarkEnd w:id="209"/>
    <w:bookmarkStart w:name="z3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Воинский учет призывников в населенных пунктах, где отсутствуют МОВУ, обеспечивают акимы по списку призывников, состоящих на воинском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0"/>
    <w:bookmarkStart w:name="z3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обеспечения воинского учета акимы:</w:t>
      </w:r>
    </w:p>
    <w:bookmarkEnd w:id="211"/>
    <w:bookmarkStart w:name="z3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в феврале и августе сверяют с МОВУ списки призывников;</w:t>
      </w:r>
    </w:p>
    <w:bookmarkEnd w:id="212"/>
    <w:bookmarkStart w:name="z3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призывников о вызовах в МОВУ района (города областного значения) и содействуют своевременной явке по этому вызову в указанные пункты и сроки;</w:t>
      </w:r>
    </w:p>
    <w:bookmarkEnd w:id="213"/>
    <w:bookmarkStart w:name="z3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в списки призывников изменения об образовании, месте работы, должности, семейного положения и ежемесячно к 25 числу сообщают в МОВУ района (города областного значения);</w:t>
      </w:r>
    </w:p>
    <w:bookmarkEnd w:id="214"/>
    <w:bookmarkStart w:name="z3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до 1 сентября представляют в МОВУ района (города областного значения) списки граждан 15-16-летнего возраста, а до 1 декабря – списки граждан, подлежащих приписке к призывным участкам;</w:t>
      </w:r>
    </w:p>
    <w:bookmarkEnd w:id="215"/>
    <w:bookmarkStart w:name="z3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разъясняют гражданам обязанности по воинскому учету и осуществляют контроль за соблюдением ими норм, установленных настоящими Правилами.</w:t>
      </w:r>
    </w:p>
    <w:bookmarkEnd w:id="216"/>
    <w:bookmarkStart w:name="z33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 военнообязанных</w:t>
      </w:r>
    </w:p>
    <w:bookmarkEnd w:id="217"/>
    <w:bookmarkStart w:name="z3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обеспечения мобилизационной готовности государства МОВУ электронные учетные карточки распечатываются и закладываются в соответствующие картотеки учета.</w:t>
      </w:r>
    </w:p>
    <w:bookmarkEnd w:id="218"/>
    <w:bookmarkStart w:name="z8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мирное время военные билеты выдаются гражданам: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МОВУ при призыве на воинскую службу или воинские сборы в Вооруженные Силы, другие войска и воинские 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военными, специальными учебными заведениями при их зачислении;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прошедшим обучение по программе подготовки военнообученного резерва в специализированных организациях на возмездной основе по военно-техническим и иным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окончившим полный курс военной подготовки по программам офицеров запаса и сержантов запаса;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МОВУ района (города областного значения) в соответствии с пунктом 77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уволенным с воинской службы либо службы в правоохранительных, специальных государственных органах, органах гражданской защиты и выслужившим установленный срок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освобожденным из мест лишения свободы и проходившим воинскую службу либо службу в правоохранительных, специальных государственных органах, органах гражданской защиты и выслужившим установленный срок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прибывшим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органах, органах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восстановленным в воинском звании и проходившим воинскую службу либо службу в правоохранительных и специальных государственных органах, органах гражданской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Военным, специальным учебным заведениям бланки военных билетов рядового и сержантского составов выдаются МОВУ по их запросу в количестве, необходимом для обеспечения поступивших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Военными, специальными учебными заведениями бланки военных билетов рядового и сержантского составов выдаются поступившим гражданам по ведомости выдачи,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выдачи составляется в 2-х экземплярах, второй экземпляр которой с не выданными (испорченными) бланками военных билетов рядового и сержантского составов направляются в МОВУ не позднее 10 рабочих дней с момента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посредством взаимодействия информационных систем в ИС МО РК сведений об изменении у граждан фамилии, имени, отчества, даты или места рождения, МОВУ района (города областного значения) через ИС МО РК на граждан, у которых имеются военные билеты, инициирует направление на их абонентский номер сотовой связи и (или) в кабинет пользователя на веб-портале "электронного правительства" уведомлений о необходимости внесения соответствующих изменений в военные билеты. МОВУ района (города областного значения) при обращении указанных граждан в течение 1 часа вносят соответствующие записи, заверенные гербовой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 проходившим воинской службы, службы в правоохранительных и специальных государственных органах, органах гражданской защиты, подготовки по военно-техническим и иным специальностям на возмездной основе и военной подготовки по программам офицеров запаса и сержантов запаса, в целях обеспечения мобилизационной готовности государства военные билеты выдаются в период мобилизации, военного положения и в военное время.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61-1. При увольнении граждан с воинской службы в запас или отставку кадровые подразделения воинских частей (учреждений) выдают им предписание по форме согласно приложению 22-1 к настоящим Правилам.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61-1 в соответствии с приказом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Сведения об отношении гражданина к воинской службе, о состоянии на воинском учете, о степени годности и о прохождении воинской службы, в том числе, и в льготный период, отражаются в "личном кабинете" гражданина на портале "электронного правительства", а также передаются в информационные системы других государственных органов (по запросу), посредством обеспечения взаимодействия информационных систем государственных органов.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"личном кабинете" неверно указанных сведений, либо при их отсутствии, гражданин имеет возможность обратиться для получения государственной услуги "Актуализация (корректировка) сведений по воинской службе" в соответствии с пунктом 79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обеспечения мобилизационной готовности государства акимы сел, поселков, сельских округов, где нет МОВУ:</w:t>
      </w:r>
    </w:p>
    <w:bookmarkEnd w:id="222"/>
    <w:bookmarkStart w:name="z3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списки военнообязанных, предназначенных для призыва по мобилизации;</w:t>
      </w:r>
    </w:p>
    <w:bookmarkEnd w:id="223"/>
    <w:bookmarkStart w:name="z3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к 25 числу с МОВУ проводят сверку списков военнообязанных, предназначенных для призыва по мобилизации;</w:t>
      </w:r>
    </w:p>
    <w:bookmarkEnd w:id="224"/>
    <w:bookmarkStart w:name="z3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оповещают военнообязанных о вызовах в МОВУ района (города областного значения) и содействуют своевременной явке по этому вызову в указанные пункты и сроки;</w:t>
      </w:r>
    </w:p>
    <w:bookmarkEnd w:id="225"/>
    <w:bookmarkStart w:name="z3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разъясняют гражданам обязанности по воинскому учету и осуществляют контроль за соблюдением ими норм, установленных настоящими Правилами.</w:t>
      </w:r>
    </w:p>
    <w:bookmarkEnd w:id="226"/>
    <w:bookmarkStart w:name="z3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Списки и повестки на предназначенных военнообязанных, хранятся в сейфах (железных шкафах), исключающих доступ посторонних лиц.</w:t>
      </w:r>
    </w:p>
    <w:bookmarkEnd w:id="227"/>
    <w:bookmarkStart w:name="z35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Ведение воинского учета юридическими лицами</w:t>
      </w:r>
    </w:p>
    <w:bookmarkEnd w:id="228"/>
    <w:bookmarkStart w:name="z3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Ведение воинского учета военнообязанных и призывников юридическими лицами осуществляется по личным карточкам. На призывников дополнительно ведется список граждан, подлежащих подготовке к срочной воинской службе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9"/>
    <w:bookmarkStart w:name="z3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осуществления воинского учета юридическими лицами, решением первого руководителя определяются лица, ответственные за ведение воинского учета, на которых возлагаются:</w:t>
      </w:r>
    </w:p>
    <w:bookmarkEnd w:id="230"/>
    <w:bookmarkStart w:name="z3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состояния на воинском учете граждан, принимаемых на работу (учебу). Военнообязанные и призывники, не состоящие на воинском учете, кроме лиц, исключенных с воинского учета, принимаются на работу (учебу) после постановки их на воинский учет в МОВУ района (города областного значения) по месту жительства;</w:t>
      </w:r>
    </w:p>
    <w:bookmarkEnd w:id="231"/>
    <w:bookmarkStart w:name="z3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качества воинского учета работающих (обучающихся) граждан;</w:t>
      </w:r>
    </w:p>
    <w:bookmarkEnd w:id="232"/>
    <w:bookmarkStart w:name="z3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бронирования военнообязанных за государственными органами и организациями;</w:t>
      </w:r>
    </w:p>
    <w:bookmarkEnd w:id="233"/>
    <w:bookmarkStart w:name="z3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гражданам возможности своевременной явки по вызовам МОВУ района (города областного значения);</w:t>
      </w:r>
    </w:p>
    <w:bookmarkEnd w:id="234"/>
    <w:bookmarkStart w:name="z3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журнала проверок за состоянием воинского учета военнообязанных, призывников и бронирования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5"/>
    <w:bookmarkStart w:name="z3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сфера деятельности которых связана по роду работы с постоянным передвижением их работников, а также деятельности на морских и речных судах, дополнительно ведут список военнообязанных и призывников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6"/>
    <w:bookmarkStart w:name="z3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списки должны содержаться в реальном состоянии и предоставляется по запросу МОВУ в течение 1 дня.</w:t>
      </w:r>
    </w:p>
    <w:bookmarkEnd w:id="237"/>
    <w:bookmarkStart w:name="z3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Сведения на военнообязанных и призывниках о принятии (увольнении) на (с) работу (ы) МОВУ получают из информационных систем уполномоченных органов, осуществляющих деятельность по указанным направлениям, посредством обеспечения взаимодействия информационных систем государственных органов.</w:t>
      </w:r>
    </w:p>
    <w:bookmarkEnd w:id="238"/>
    <w:bookmarkStart w:name="z3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списки на граждан представляются по запросу МОВУ в течении 3 рабочих дней.</w:t>
      </w:r>
    </w:p>
    <w:bookmarkEnd w:id="239"/>
    <w:bookmarkStart w:name="z3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Особенности воинского учета военнообязанных и призывников, проходящих службу в правоохранительных и специальных государственных органах</w:t>
      </w:r>
    </w:p>
    <w:bookmarkEnd w:id="240"/>
    <w:bookmarkStart w:name="z3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Снятие с воинского учета сотрудников, а также курсантов и слушателей специальных учебных заведений правоохранительных и специальных государственных органов производится в МОВУ района (города областного значения) по месту жительства граждан на основании ходатайства уполномоченных лиц органов с приложением 2-х экземпляров именных списков граждан, принятых на должности в правоохранительные и специальные государственные органы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Направление ходатайств в МОВУ осуществляется правоохранительными и специальными государственными органами не позднее 3 рабочих дней с момента издания приказа о поступлении на службу в правоохранительные или специальные государственные органы.</w:t>
      </w:r>
    </w:p>
    <w:bookmarkEnd w:id="241"/>
    <w:bookmarkStart w:name="z3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в электронных учетных карточках и соответствующих документах воинского учета производится отметка о снятии с воинского учета в связи с поступлением на службу в правоохранительные или специальные государственные органы с указанием даты и номера приказа руководителя данного органа.</w:t>
      </w:r>
    </w:p>
    <w:bookmarkEnd w:id="242"/>
    <w:bookmarkStart w:name="z3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призывника передается в архив и хранится до достижения им 27-летнего возраста. В электронной учетной карточке и учетно-алфавитной книге производится отметка о месте хранения личного дела.</w:t>
      </w:r>
    </w:p>
    <w:bookmarkEnd w:id="243"/>
    <w:bookmarkStart w:name="z3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на военнообязанных направляются в правоохранительные или специальные государственные органы по их запросу.</w:t>
      </w:r>
    </w:p>
    <w:bookmarkEnd w:id="244"/>
    <w:bookmarkStart w:name="z3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именного списка, а на военнообязанных – личные дела и послужные карты, пересылаются в органы, направившие ходатайства не позднее 10 дней с момента поступления запроса.</w:t>
      </w:r>
    </w:p>
    <w:bookmarkEnd w:id="245"/>
    <w:bookmarkStart w:name="z3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увольнении граждан из правоохранительных, специальных государственных органов и органов гражданской защиты в запас Вооруженных Сил Республики Казахстан кадровые подразделения выдают им предписание по форме согласно приложению 22-1 к настоящим Правилам.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правоохранительных органов и органов гражданской защиты с момента издания приказа об их увольнении, а специальных государственных органов с момента издания приказа об их исключении из списков личного состава не позднее 3 рабочих дней направляют сведения на уволенного (исключенного) гражданина, в ИС МО РК, посредством обеспечения взаимодействия информационных систем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взаимодействия между государственными информационными системами, в МОВУ района (города областного значения) не позднее 3 рабочих дней направляются сведения на уволенного (исключенного) гражданина (из списка личного состава)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Граждане, уволенные из правоохранительных и специальных государственных органов, не достигшие 27-летнего возраста и не выслужившие установленные сроки срочной воинской службы, принимаются на воинский учет призывников по месту жительства и в дальнейшем призываются на срочную воинскую службу на общих основаниях.</w:t>
      </w:r>
    </w:p>
    <w:bookmarkEnd w:id="247"/>
    <w:bookmarkStart w:name="z3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и кадеты, ранее не проходившие срочную воинскую службу и отчисленные из военных, специальных учебных заведений, не достигшие двадцатишестилетнего возраста,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службу, а лица, указанные в абзаце шестом подпункта 4) пункта 1 статьи 38 Закона, вправе поступить на воинскую службу по контракту.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МОВУ ведение воинского учета сотрудников и военнослужащих, уволенных из Службы государственной охраны Республики Казахстан, проводится с выделением документов основного учета в отдельные картотеки.</w:t>
      </w:r>
    </w:p>
    <w:bookmarkEnd w:id="249"/>
    <w:bookmarkStart w:name="z38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Оказание государственных услуг</w:t>
      </w:r>
    </w:p>
    <w:bookmarkEnd w:id="250"/>
    <w:bookmarkStart w:name="z3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Министерством через МОВУ (далее ‒ услугодатель) посредством использования информационной системы "Интеграционной шлюз автоматизированного учета мобилизационных ресурсов Министерства обороны Республики Казахстан" оказываются следующие государственные услуги: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военнообязанным военных билетов или их дубликатов;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военнообязанных и 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(корректировка) сведений о воинской службе.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– в редакции приказа Министра обороны РК от 13.01.2026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получения государственных услуг физические лица (далее - услугополучатели) обращаются в электронной форме через портал.</w:t>
      </w:r>
    </w:p>
    <w:bookmarkEnd w:id="252"/>
    <w:bookmarkStart w:name="z3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Сведения о документах, удостоверяющих личность, о рождении, о браке, о рождении детей,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3"/>
    <w:bookmarkStart w:name="z3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кроме перечисленных документов услугодатель дополнительно получает цифровую фотографию размером 30x40 миллиметров в виде графического файла.</w:t>
      </w:r>
    </w:p>
    <w:bookmarkEnd w:id="254"/>
    <w:bookmarkStart w:name="z3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обращении на портал, услугодатель направляет в "личный кабинет" услугополучателя уведомление о принятии заявления с указанием даты получения результата оказания государственной услуги, либо об отказе в приеме заявления на оказание государственной услуги при предоставлении услугополучателем неполного пакета документов и (или) документов с истекшим сроком действия.</w:t>
      </w:r>
    </w:p>
    <w:bookmarkEnd w:id="255"/>
    <w:bookmarkStart w:name="z3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</w:r>
    </w:p>
    <w:bookmarkEnd w:id="256"/>
    <w:bookmarkStart w:name="z3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Для получения государственной услуги "Выдача военнообязанным военных билетов или их дубликатов" услугополучатели подают заявление на выдачу военного билета или его дубликата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7"/>
    <w:bookmarkStart w:name="z8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8"/>
    <w:bookmarkStart w:name="z8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259"/>
    <w:bookmarkStart w:name="z84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за 2 рабочих дня до истечения срока оказания государственной услуги.</w:t>
      </w:r>
    </w:p>
    <w:bookmarkEnd w:id="260"/>
    <w:bookmarkStart w:name="z84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военного билета или их дубликата лицам офицерского, рядового и сержантского составов, либо мотивированный ответ об отказе в оказании государственной услуги.</w:t>
      </w:r>
    </w:p>
    <w:bookmarkEnd w:id="261"/>
    <w:bookmarkStart w:name="z8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"Правительство для граждан" (далее – государственная корпорация), не позднее чем за 1 рабочий день до истечения срока оказания.</w:t>
      </w:r>
    </w:p>
    <w:bookmarkEnd w:id="262"/>
    <w:bookmarkStart w:name="z84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263"/>
    <w:bookmarkStart w:name="z8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264"/>
    <w:bookmarkStart w:name="z8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электронной цифровой подписью (далее – ЭЦП) услугодателя.</w:t>
      </w:r>
    </w:p>
    <w:bookmarkEnd w:id="265"/>
    <w:bookmarkStart w:name="z8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Для получения государственной услуги "Постановка на воинский учет военнообязанных и призывников" услугополучатели подают заявление о постановке на воинский учет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7"/>
    <w:bookmarkStart w:name="z8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8"/>
    <w:bookmarkStart w:name="z85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269"/>
    <w:bookmarkStart w:name="z85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в течение 1 рабочего дня.</w:t>
      </w:r>
    </w:p>
    <w:bookmarkEnd w:id="270"/>
    <w:bookmarkStart w:name="z85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постановке на воинский учет, в форме электронного документа, подписанного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услуги.</w:t>
      </w:r>
    </w:p>
    <w:bookmarkEnd w:id="271"/>
    <w:bookmarkStart w:name="z85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Для получения государственной услуги "Актуализация (корректировка) сведений о воинской службе" услугополучатели подают заявление на актуализацию (корректировку) сведений о воинской службе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3"/>
    <w:bookmarkStart w:name="z85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4"/>
    <w:bookmarkStart w:name="z8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275"/>
    <w:bookmarkStart w:name="z8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в течение 1 рабочего дня.</w:t>
      </w:r>
    </w:p>
    <w:bookmarkEnd w:id="276"/>
    <w:bookmarkStart w:name="z8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МОВУ сведений о прохождении воинской службы, в том числе, и в льготный период, направляются запросы в соответствующие государственные органы и организации (архивы), а при необходимости и других государств.</w:t>
      </w:r>
    </w:p>
    <w:bookmarkEnd w:id="277"/>
    <w:bookmarkStart w:name="z8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оказания государственной услуги продлевается до 90 (девяносто) рабочих дней с последующим уведомлением услугополучателя о продлении срока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8"/>
    <w:bookmarkStart w:name="z8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в сроки установленные Административным процедурно-процессуальным кодексом Республики Казахстан.</w:t>
      </w:r>
    </w:p>
    <w:bookmarkEnd w:id="279"/>
    <w:bookmarkStart w:name="z8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об актуализации (корректировке) сведений о воинской службе, в форме электронного документа, подписанного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услуги.</w:t>
      </w:r>
    </w:p>
    <w:bookmarkEnd w:id="280"/>
    <w:bookmarkStart w:name="z8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 по направленным запросам, МОВУ вносят указанные сведения в ИС МО РК, а для граждан, претендующих на получение социальной поддержки, дополнительно направляется справка по форме, согласно приложению 38к настоящим Правилам.</w:t>
      </w:r>
    </w:p>
    <w:bookmarkEnd w:id="281"/>
    <w:bookmarkStart w:name="z8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Государственной корпорации выдача готовых документов осуществляется при предъявлении документа, удостоверяющего личность, либо электронного документа, удостоверяющего личность из сервиса цифровые документы (либо его представителя по нотариально заверенной доверенности).</w:t>
      </w:r>
    </w:p>
    <w:bookmarkEnd w:id="283"/>
    <w:bookmarkStart w:name="z4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Государственная корпорация обеспечивает хранение результата оказания государственной услуги в течение 1 месяца, после чего передает его услугодателю для дальнейшего хранения. При обращении услугополучателя по истечению 1 месяца, по запросу Государственной корпорации услугодатель в течение 1 рабочего дня направляет готовые документы в Государственную корпорацию для выдачи услугополучателю.</w:t>
      </w:r>
    </w:p>
    <w:bookmarkEnd w:id="284"/>
    <w:bookmarkStart w:name="z4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285"/>
    <w:bookmarkStart w:name="z8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82-1. Министерство обороны Республики Казахстан направляет информацию о внесенных изменениях и (или) дополнениях в настоящие Правила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 и МОВУ в течение трех рабочих дней со дня государственной регистрации.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 дополнена пунктом 82-1 в соответствии с приказом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решений, действий (бездействия) должностных лиц по вопросам оказания государственных услуг</w:t>
      </w:r>
    </w:p>
    <w:bookmarkEnd w:id="287"/>
    <w:bookmarkStart w:name="z4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288"/>
    <w:bookmarkStart w:name="z4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рабочих дней со дня поступления жалобы направляют ее и административное дело в орган, рассматривающий жалобу.</w:t>
      </w:r>
    </w:p>
    <w:bookmarkEnd w:id="289"/>
    <w:bookmarkStart w:name="z4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90"/>
    <w:bookmarkStart w:name="z4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5 рабочих дней со дня ее регистрации.</w:t>
      </w:r>
    </w:p>
    <w:bookmarkEnd w:id="291"/>
    <w:bookmarkStart w:name="z4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bookmarkEnd w:id="292"/>
    <w:bookmarkStart w:name="z4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293"/>
    <w:bookmarkStart w:name="z4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Военный билет офицера запаса Вооруженных Сил Республики Казахстан</w:t>
      </w:r>
    </w:p>
    <w:bookmarkEnd w:id="2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эмблема Вооруженных Сил Республики Казахстан (пятиконечная звезда красного цвета с желтой каймой и желтым солнцем с лучами в центре звезды, парящий беркут желтого цвета) размером 3,8 х 3,8 см. присутствует в виде водяного знака в центре каждой страницы.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147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Военный билет рядового и сержантского составов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эмблема Вооруженных Сил Республики Казахстан (пятиконечная звезда красного цвета с желтой каймой и желтым солнцем с лучами в центре звезды, парящий беркут желтого цвета) размером 3,8 х 3,8 см. присутствует в виде водяного знака в центре каждой страницы.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приписке к призывному участку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ДДО № 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Вооруженных Сил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(род войск) ____________</w:t>
            </w:r>
          </w:p>
        </w:tc>
      </w:tr>
    </w:tbl>
    <w:bookmarkStart w:name="z44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ОБОРОНЫ РЕСПУБЛИКИ КАЗАХСТАН</w:t>
      </w:r>
    </w:p>
    <w:bookmarkEnd w:id="300"/>
    <w:bookmarkStart w:name="z44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Порядковый номер по учетно-алфавитной книге ___________</w:t>
      </w:r>
    </w:p>
    <w:bookmarkEnd w:id="301"/>
    <w:bookmarkStart w:name="z44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ПРИЗЫВНИКА</w:t>
      </w:r>
    </w:p>
    <w:bookmarkEnd w:id="302"/>
    <w:p>
      <w:pPr>
        <w:spacing w:after="0"/>
        <w:ind w:left="0"/>
        <w:jc w:val="both"/>
      </w:pPr>
      <w:bookmarkStart w:name="z444" w:id="3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года рождения "_____" ____________ (число и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(указывать по желанию)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Гражданская специальность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Военная подготовка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Спортивный разряд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Отсрочка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совершенного уголовного правонарушения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 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обложки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конверта для фотокарточек</w:t>
      </w:r>
    </w:p>
    <w:bookmarkStart w:name="z44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документов, находящихся в личном деле</w:t>
      </w:r>
    </w:p>
    <w:bookmarkEnd w:id="304"/>
    <w:bookmarkStart w:name="z44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Учетная карта призывника.</w:t>
      </w:r>
    </w:p>
    <w:bookmarkEnd w:id="305"/>
    <w:bookmarkStart w:name="z44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призывника.</w:t>
      </w:r>
    </w:p>
    <w:bookmarkEnd w:id="306"/>
    <w:bookmarkStart w:name="z4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паспорта, удостоверения личности.</w:t>
      </w:r>
    </w:p>
    <w:bookmarkEnd w:id="307"/>
    <w:bookmarkStart w:name="z44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Копия свидетельство о браке.</w:t>
      </w:r>
    </w:p>
    <w:bookmarkEnd w:id="308"/>
    <w:bookmarkStart w:name="z4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свидетельства о рождении детей.</w:t>
      </w:r>
    </w:p>
    <w:bookmarkEnd w:id="309"/>
    <w:bookmarkStart w:name="z45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документа об образовании.</w:t>
      </w:r>
    </w:p>
    <w:bookmarkEnd w:id="310"/>
    <w:bookmarkStart w:name="z45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с места работы или учебы.</w:t>
      </w:r>
    </w:p>
    <w:bookmarkEnd w:id="311"/>
    <w:bookmarkStart w:name="z45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с места работы или учебы.</w:t>
      </w:r>
    </w:p>
    <w:bookmarkEnd w:id="312"/>
    <w:bookmarkStart w:name="z45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Лист изучения призывника.</w:t>
      </w:r>
    </w:p>
    <w:bookmarkEnd w:id="313"/>
    <w:bookmarkStart w:name="z45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рентгенологическом исследовании органов грудной клетки.</w:t>
      </w:r>
    </w:p>
    <w:bookmarkEnd w:id="314"/>
    <w:bookmarkStart w:name="z45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о состоянии здоровья.</w:t>
      </w:r>
    </w:p>
    <w:bookmarkEnd w:id="315"/>
    <w:bookmarkStart w:name="z45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под № 20674).</w:t>
      </w:r>
    </w:p>
    <w:bookmarkEnd w:id="316"/>
    <w:bookmarkStart w:name="z45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от судебных органов о привлечении к уголовной ответственности.</w:t>
      </w:r>
    </w:p>
    <w:bookmarkEnd w:id="317"/>
    <w:bookmarkStart w:name="z45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Сообщения от органов регистрации актов гражданского состояния о перемене фамилии, имени, отчества, изменения о дате рождения, о смерти.</w:t>
      </w:r>
    </w:p>
    <w:bookmarkEnd w:id="318"/>
    <w:bookmarkStart w:name="z46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имеющиеся в ИС МО РК распечатываются.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68" w:id="320"/>
      <w:r>
        <w:rPr>
          <w:rFonts w:ascii="Times New Roman"/>
          <w:b w:val="false"/>
          <w:i w:val="false"/>
          <w:color w:val="000000"/>
          <w:sz w:val="28"/>
        </w:rPr>
        <w:t>
      Учетный номер ____________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учетно-алфавитной книге)</w:t>
      </w:r>
    </w:p>
    <w:bookmarkStart w:name="z86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КАРТА ПРИЗЫВНИКА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4-1 в соответствии с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фотографии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 №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____________________________________________</w:t>
            </w:r>
          </w:p>
        </w:tc>
      </w:tr>
    </w:tbl>
    <w:bookmarkStart w:name="z89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 (указывать по желанию)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 (телефон)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государственным языком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другими языками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курса (класса)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курса начальной военной подготовки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учебы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спорту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каким государством имеет связь призывник или родственники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совершенных уголовных правонарушений призывника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совершенных уголовных правонарушений близкими родственниками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СЕМЬИ ПРИЗЫВНИКА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Родство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трудоспособность</w:t>
            </w:r>
          </w:p>
        </w:tc>
      </w:tr>
    </w:tbl>
    <w:bookmarkStart w:name="z9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Проживающие совместно с призывником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Проживающие отдельно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РЕЗУЛЬТАТЫ ПРИПИСКИ К МОВУ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</w:tbl>
    <w:bookmarkStart w:name="z9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на диспансерном учете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общему заболеванию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Психоневрологическом диспансере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Наркологическом диспансере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Кожно-венерологическом диспансере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Противотуберкулезном диспансере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Антропометрические данные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(см)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(кг)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массы тела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груди (см)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Спирометрия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предназначения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микропреципитации (микрореакция) на сифилис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ЭКГ- исследование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органов грудной клетки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 бруцеллез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освидетельствования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и анамнез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Терапевт:</w:t>
            </w:r>
          </w:p>
          <w:bookmarkEnd w:id="37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 в минуту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Артериальное давление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Хирург:</w:t>
            </w:r>
          </w:p>
          <w:bookmarkEnd w:id="38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Невропатолог:</w:t>
            </w:r>
          </w:p>
          <w:bookmarkEnd w:id="38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Психиатр:</w:t>
            </w:r>
          </w:p>
          <w:bookmarkEnd w:id="38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Окулист:</w:t>
            </w:r>
          </w:p>
          <w:bookmarkEnd w:id="39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без коррекции</w:t>
            </w:r>
          </w:p>
          <w:bookmarkEnd w:id="3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 коррекцией</w:t>
            </w:r>
          </w:p>
          <w:bookmarkEnd w:id="3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Оториноларинголог:</w:t>
            </w:r>
          </w:p>
          <w:bookmarkEnd w:id="39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Стоматолог:</w:t>
            </w:r>
          </w:p>
          <w:bookmarkEnd w:id="40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Дерматовенеролог:</w:t>
            </w:r>
          </w:p>
          <w:bookmarkEnd w:id="40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врачи-специалисты:</w:t>
            </w:r>
          </w:p>
          <w:bookmarkEnd w:id="41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Диагноз, заключение, дата, подпись, фамилия, инициалы врача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к воинской службе</w:t>
            </w:r>
          </w:p>
          <w:bookmarkEnd w:id="4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к воинской службе с незначительными ограничениями. Нуждается в лечении (санации полости рта, коррекции зрения)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не годен. Нуждается в лечении (медицинском наблюдении)</w:t>
            </w:r>
          </w:p>
          <w:bookmarkEnd w:id="4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годен к воинской службе в мирное время, ограниченно годен в военное время</w:t>
            </w:r>
          </w:p>
          <w:bookmarkEnd w:id="4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годен к воинской службе с исключением с воинского учета</w:t>
            </w:r>
          </w:p>
          <w:bookmarkEnd w:id="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Направить на обследование</w:t>
            </w:r>
          </w:p>
          <w:bookmarkEnd w:id="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</w:t>
            </w:r>
          </w:p>
          <w:bookmarkEnd w:id="4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</w:t>
            </w:r>
          </w:p>
          <w:bookmarkEnd w:id="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протокола</w:t>
            </w:r>
          </w:p>
          <w:bookmarkEnd w:id="4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7" w:id="423"/>
      <w:r>
        <w:rPr>
          <w:rFonts w:ascii="Times New Roman"/>
          <w:b w:val="false"/>
          <w:i w:val="false"/>
          <w:color w:val="000000"/>
          <w:sz w:val="28"/>
        </w:rPr>
        <w:t>
      Примечание: в заключении комиссии указывается подпункт, пункт требований и показатель предназначения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1238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ПРИЗЫВА НА СРОЧНУЮ ВОИНСКУЮ СЛУЖБУ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</w:tbl>
    <w:bookmarkStart w:name="z12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на диспансерном учете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общему заболеванию</w:t>
            </w:r>
          </w:p>
          <w:bookmarkEnd w:id="4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Психоневрологическом диспансере</w:t>
            </w:r>
          </w:p>
          <w:bookmarkEnd w:id="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Наркологическом диспансере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Кожно-венерологическом диспансере</w:t>
            </w:r>
          </w:p>
          <w:bookmarkEnd w:id="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Противотуберкулезном диспансере</w:t>
            </w:r>
          </w:p>
          <w:bookmarkEnd w:id="4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Антропометрические данные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(см)</w:t>
            </w:r>
          </w:p>
          <w:bookmarkEnd w:id="4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(кг)</w:t>
            </w:r>
          </w:p>
          <w:bookmarkEnd w:id="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массы тела</w:t>
            </w:r>
          </w:p>
          <w:bookmarkEnd w:id="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груди (см)</w:t>
            </w:r>
          </w:p>
          <w:bookmarkEnd w:id="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Спирометрия</w:t>
            </w:r>
          </w:p>
          <w:bookmarkEnd w:id="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предназначения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микропреципитации (микрореакция) на сифилис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ЭКГ- исследование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Флюорография органов грудной клетки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 бруцеллез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освидетельствования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и анамнез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Терапевт:</w:t>
            </w:r>
          </w:p>
          <w:bookmarkEnd w:id="44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 в минуту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Артериальное давление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Хирург:</w:t>
            </w:r>
          </w:p>
          <w:bookmarkEnd w:id="45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Невропатолог:</w:t>
            </w:r>
          </w:p>
          <w:bookmarkEnd w:id="45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Психиатр:</w:t>
            </w:r>
          </w:p>
          <w:bookmarkEnd w:id="46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Окулист:</w:t>
            </w:r>
          </w:p>
          <w:bookmarkEnd w:id="46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без коррекции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 коррекцией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Оториноларинголог:</w:t>
            </w:r>
          </w:p>
          <w:bookmarkEnd w:id="47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Стоматолог:</w:t>
            </w:r>
          </w:p>
          <w:bookmarkEnd w:id="47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Дерматовенеролог:</w:t>
            </w:r>
          </w:p>
          <w:bookmarkEnd w:id="48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показатель предназначения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фамилия, инициалы врача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врачи-специалисты:</w:t>
            </w:r>
          </w:p>
          <w:bookmarkEnd w:id="48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Диагноз, заключение, дата, подпись, фамилия, инициалы врача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 20___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к воинской службе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к воинской службе с незначительными ограничениями. Нуждается в лечении (санации полости рта, коррекции зрения)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не годен. Нуждается в лечении (медицинском наблюдении)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годен к воинской службе в мирное время, ограниченно годен в военное время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годен к воинской службе с исключением с воинского учета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Направить на обследование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</w:t>
            </w:r>
          </w:p>
          <w:bookmarkEnd w:id="4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протокола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8" w:id="497"/>
      <w:r>
        <w:rPr>
          <w:rFonts w:ascii="Times New Roman"/>
          <w:b w:val="false"/>
          <w:i w:val="false"/>
          <w:color w:val="000000"/>
          <w:sz w:val="28"/>
        </w:rPr>
        <w:t>
      Примечание: в заключении комиссии указывается подпункт, пункт требований и показатель предназначения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150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ПРИЕМ, СНЯТИЕ С ВОИНСКОГО УЧЕТА</w:t>
      </w:r>
      <w:r>
        <w:br/>
      </w:r>
      <w:r>
        <w:rPr>
          <w:rFonts w:ascii="Times New Roman"/>
          <w:b/>
          <w:i w:val="false"/>
          <w:color w:val="000000"/>
        </w:rPr>
        <w:t>И ПЕРЕДАЧА НА УЧЕТ ВОЕННООБЯЗАННЫХ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 на воинский учет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учет военнообязанных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20__ год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 областной призывной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3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ВОЕННООБЯЗАННОГО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КАРТОЧКА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военному билету серии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(партия)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 и место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должности и особых признаков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(Гражданская специальность)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Мобилизационное предписание выдано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ВОИНСКОЙ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должность и адрес предприятия)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семьи)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в запас на основании приказа командира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от "____"___________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комиссией при У(О)ДО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командования воинской части об использовании в военное время (по какой ВУС, должности, особым признакам службы, на каком вооружении и технике)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 на воинскую службу (зачислен в запас) "____" ________ 20___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представителя воинской части об изучении предназначенного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начальника управления (отдела) по делам обороны об использовании в военное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 и подпись)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 (подпись)</w:t>
            </w:r>
          </w:p>
        </w:tc>
      </w:tr>
    </w:tbl>
    <w:bookmarkStart w:name="z46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сторона: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противогаза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присягу принял "____" ________________ 20___ г. при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боевых действиях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государственными наградами, нагрудными знаками, ценными подарками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и контузии (дата и характер)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УЧЕБНЫХ СБОРОВ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какой воинской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должности и тип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МЕДИЦИНСКИХ ОСВИДЕТЕЛЬСТВОВАНИЯХ: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при У(О)ДО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при У(О)ДО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графе __ статье __ пункту__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подпункту.___ Правил ВВЭ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____________ 20____ г. № 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графе __ статье __ пункту__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подпункту.___ Правил ВВЭ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____________ 20____ г. №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(дополнительные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выдан "____" ___________________ 20___ г. управлением (отделом) по делам обороны района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ПРИЕМЕ, СНЯТИИ (ИСКЛЮЧЕНИИ) С ВОИНСКОГО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учет "____" 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из управления (отдела) по делам обороны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(исключен) с учета "___" 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в управление (отдел) по делам обороны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учет "___" 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из управления (отдела) по делам обороны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(исключен) с учета "___" 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в управление (отдел) по делам обороны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</w:tr>
    </w:tbl>
    <w:bookmarkStart w:name="z46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заполнению учетной карточки военнообязанного</w:t>
      </w:r>
    </w:p>
    <w:bookmarkEnd w:id="503"/>
    <w:bookmarkStart w:name="z1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карточки на военнообязанных, заполняются в последовательности и в точном соответствии с данными записей военного билета. Недостающие данные в учетную карточку вносятся из представленных дополнительных документов (документы об образовании, свидетельство о браке, свидетельство о рождении детей и прочие) и из личной беседы с военнообязанным.</w:t>
      </w:r>
    </w:p>
    <w:bookmarkEnd w:id="504"/>
    <w:bookmarkStart w:name="z1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карточки заполняются черными чернилами, четким, разборчивым почерком. Запрещается производить записи сведений в учетной карточке другим цветом, кроме записи сведений о месте жительства, месте работы, составе семьи и дат проведения сверок учетных данных, которые заполняются карандашом.</w:t>
      </w:r>
    </w:p>
    <w:bookmarkEnd w:id="505"/>
    <w:bookmarkStart w:name="z1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учетной карточки производится в следующем порядке и с соблюдением следующих требований:</w:t>
      </w:r>
    </w:p>
    <w:bookmarkEnd w:id="506"/>
    <w:bookmarkStart w:name="z1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военного билета в строке "К военному билету серии №___" проставляются в точном соответствии с обозначением серии и номера военного билета, имеющегося у военнообязанного, а на оборотной стороне карточки после графы "Особые отметки" указываются, когда и каким управлением (отделом) по делам обороны он выдан.</w:t>
      </w:r>
    </w:p>
    <w:bookmarkEnd w:id="507"/>
    <w:bookmarkStart w:name="z1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Верхняя левая графа "Год рождения", строки "Фамилия, имя, отчество", "Число, месяц, год и место рождения", "Национальность" заполняются по данным документа, удостоверяющего личность, при отсутствии точных данных о месте рождения по документам, удостоверяющих личность, место рождения уточняется в свидетельстве о рождении. Запись производится в следующей последовательности: село, район или город, область.</w:t>
      </w:r>
    </w:p>
    <w:bookmarkEnd w:id="508"/>
    <w:bookmarkStart w:name="z1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"№ ВУС" указывается трехзначное значение военно-учетной специальности. В графе "Код ВУС" указывается четырехзначное цифровое обозначение кода должности и буквенное - особых признаков службы.</w:t>
      </w:r>
    </w:p>
    <w:bookmarkEnd w:id="509"/>
    <w:bookmarkStart w:name="z1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Графа "Категория годности" заполняется на основании заключения медицинской комиссии о годности военнообязанного к службе в соответствии с Правилами военно-врачебной экспертизы.</w:t>
      </w:r>
    </w:p>
    <w:bookmarkEnd w:id="510"/>
    <w:bookmarkStart w:name="z1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"Образование" на лиц, имеющих профессиональное, техническое или высшее образование, указывается полное наименование учебного заведения, в каком году окончил. При не завершении учебы в учебном заведении указывается, сколько классов или курсов окончил. Если военнообязанный окончил несколько учебных заведений, то указываются все учебные заведения, а на учащихся указывается в каком классе средней школы или на каком курсе учебного заведения учится.</w:t>
      </w:r>
    </w:p>
    <w:bookmarkEnd w:id="511"/>
    <w:bookmarkStart w:name="z1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"Гражданская специальность" указываются специальности, приобретенные в результате полученного образования или на практической работе, разряд или классность. Водителям автомобилей, тракторов, мотоциклов и других машин записываются номер удостоверения на право управления этой техникой, дата его выдачи и разрешенные категории. Место работы и должность записываются со слов военнообязанного или на основании данных предприятия, с указанием полного наименования предприятия, его адреса и номера телефона отдела кадров. Место жительства записывается с указанием полного адреса и домашнего телефона, а в сельской местности, кроме этого – наименование населенного пункта и к какому акимату относится. Военнообязанным, принятым на временный воинский учет без регистрации по месту жительства, в учетной карточке записывается со слов место предполагаемого проживания.</w:t>
      </w:r>
    </w:p>
    <w:bookmarkEnd w:id="512"/>
    <w:bookmarkStart w:name="z1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"Призывной комиссией при _________" указывается заключение призывной комиссии, при каком управлении(отделе) по делам обороны и дата. Эти сведения заполняются на основании записей военного билета или выписки из протокола призывной комиссии.</w:t>
      </w:r>
    </w:p>
    <w:bookmarkEnd w:id="513"/>
    <w:bookmarkStart w:name="z1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"Отметка представителя воинской части об изучении предназначенного" лицом, проводящим изучение предназначенных ресурсов, указывается соответствие или несоответствие предназначению, воинское звание, подпись и дата.</w:t>
      </w:r>
    </w:p>
    <w:bookmarkEnd w:id="514"/>
    <w:bookmarkStart w:name="z1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"Воинское звание" указывается последнее воинское звание, присвоенное военнообязанному в период прохождения им воинской службы или сборов, или присвоенное при зачислении в запас.</w:t>
      </w:r>
    </w:p>
    <w:bookmarkEnd w:id="515"/>
    <w:bookmarkStart w:name="z1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"Группа учета" указывается принадлежность к войскам, другим воинским формированиям воинских подразделений, в которых военнообязанный проходил службу.</w:t>
      </w:r>
    </w:p>
    <w:bookmarkEnd w:id="516"/>
    <w:bookmarkStart w:name="z1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"Состав" указывается принадлежность военнообязанного в соответствии с присвоенным ему воинским званием к тому или иному составу военнослужащих и военнообязанных.</w:t>
      </w:r>
    </w:p>
    <w:bookmarkEnd w:id="517"/>
    <w:bookmarkStart w:name="z1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"Категория учета" указывается категория учета военнообязанного в соответствии с полученной военной подготовкой.</w:t>
      </w:r>
    </w:p>
    <w:bookmarkEnd w:id="518"/>
    <w:bookmarkStart w:name="z1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"Наименование специальности, должности и особых признаков службы" указывается расшифровка семизначного кода, указанного в графе "№ ВУС".</w:t>
      </w:r>
    </w:p>
    <w:bookmarkEnd w:id="519"/>
    <w:bookmarkStart w:name="z1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"Наименование воинской части, должность и тип техники" указывается № воинской части (учреждения), должность и тип вооружения и военной техники, которыми овладел военнообязанный в период прохождения службы или получения военной подготовки, № ВУС и периоды прохождения службы (получения военной подготовки).</w:t>
      </w:r>
    </w:p>
    <w:bookmarkEnd w:id="520"/>
    <w:bookmarkStart w:name="z1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двух нижних строках данного раздела записывается дата и номер приказа командира воинской части об увольнении в запас (демобилизации).</w:t>
      </w:r>
    </w:p>
    <w:bookmarkEnd w:id="521"/>
    <w:bookmarkStart w:name="z1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графах, следующих ниже, указывается заключение командира воинской части (начальника учреждения) об использовании в военное время, с указанием военно-учетной специальности, должности, особых признаков службы, типа вооружения и военной техники.</w:t>
      </w:r>
    </w:p>
    <w:bookmarkEnd w:id="522"/>
    <w:bookmarkStart w:name="z1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заключение начальника МОВУ района (города областного значения) об использовании в военное время, которое заверяется его подписью.</w:t>
      </w:r>
    </w:p>
    <w:bookmarkEnd w:id="523"/>
    <w:bookmarkStart w:name="z1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"Предназначен" заполняется должностным лицом МОВУ района (города областного значения), производящим предназначение на военное время, в соответствии с мобилизационным нарядом.</w:t>
      </w:r>
    </w:p>
    <w:bookmarkEnd w:id="524"/>
    <w:bookmarkStart w:name="z1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учетной карточки заполняется в соответствии с определенными в ней графами и представленными дополнительными сведениями.</w:t>
      </w:r>
    </w:p>
    <w:bookmarkEnd w:id="525"/>
    <w:bookmarkStart w:name="z1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Антропометрические данные вносятся со слов военнообязанного, а на призывников, передаваемых в запас – из учетной карты призывника.</w:t>
      </w:r>
    </w:p>
    <w:bookmarkEnd w:id="526"/>
    <w:bookmarkStart w:name="z1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принятии военной присяги указываются в следующем порядке: когда и при какой воинской части (учреждении) была принята присяга.</w:t>
      </w:r>
    </w:p>
    <w:bookmarkEnd w:id="527"/>
    <w:bookmarkStart w:name="z1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"Особые отметки" вносятся сведения о совершении уголовного правонарушения, привлечении к административной ответственности, владении иностранными языками, основании присвоения очередных воинских званий и прочие дополнительные данные.</w:t>
      </w:r>
    </w:p>
    <w:bookmarkEnd w:id="528"/>
    <w:bookmarkStart w:name="z1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приеме и снятии с учета военнообязанного заверяются подписью начальника отделения мобилизационного планирования МОВУ района (города областного значения).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Т-2</w:t>
            </w:r>
          </w:p>
        </w:tc>
      </w:tr>
    </w:tbl>
    <w:bookmarkStart w:name="z49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bookmarkEnd w:id="530"/>
    <w:p>
      <w:pPr>
        <w:spacing w:after="0"/>
        <w:ind w:left="0"/>
        <w:jc w:val="both"/>
      </w:pPr>
      <w:bookmarkStart w:name="z497" w:id="5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предприятие, организация</w:t>
      </w:r>
    </w:p>
    <w:bookmarkStart w:name="z1544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КАРТОЧКА №_____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3"/>
    <w:p>
      <w:pPr>
        <w:spacing w:after="0"/>
        <w:ind w:left="0"/>
        <w:jc w:val="both"/>
      </w:pPr>
      <w:r>
        <w:drawing>
          <wp:inline distT="0" distB="0" distL="0" distR="0">
            <wp:extent cx="40386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 ____________________________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Год рождения _____ число месяц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Место рождения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Национальность (указать по желанию)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Образование: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образования: начальное (класс),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среднее, общее среднее,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послесреднее, высшее, послевузовское,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учебного заведения)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Специальность по диплому (свидетельству)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(свидетельство) 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______________ "_____"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Квалификация по диплому (свидетельству)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профессия (специальность)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этой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Общий стаж работы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Непрерывный стаж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(последнее место работы,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Семейное положение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семьи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года рождения каждого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Домашний адрес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________________________</w:t>
            </w:r>
          </w:p>
        </w:tc>
      </w:tr>
    </w:tbl>
    <w:bookmarkStart w:name="z1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воинском учете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воинской службе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воинского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управления (отдела)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прохождения 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ВУС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Забронирован за юридическим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</w:t>
            </w:r>
          </w:p>
        </w:tc>
      </w:tr>
    </w:tbl>
    <w:bookmarkStart w:name="z1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сторона:</w:t>
      </w:r>
    </w:p>
    <w:bookmarkEnd w:id="538"/>
    <w:bookmarkStart w:name="z1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Назначения и перемещения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отдел,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(должность)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(оклад)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трудовой книжки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отпуска</w:t>
            </w:r>
          </w:p>
          <w:bookmarkEnd w:id="5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какой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отпуска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1" w:id="545"/>
      <w:r>
        <w:rPr>
          <w:rFonts w:ascii="Times New Roman"/>
          <w:b w:val="false"/>
          <w:i w:val="false"/>
          <w:color w:val="000000"/>
          <w:sz w:val="28"/>
        </w:rPr>
        <w:t>
      5. Дополнительные сведения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602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личной карточки формы № Т-2</w:t>
      </w:r>
    </w:p>
    <w:bookmarkEnd w:id="546"/>
    <w:bookmarkStart w:name="z160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заполнении раздела 2 личных карточек должны соблюдаться следующие требования:</w:t>
      </w:r>
    </w:p>
    <w:bookmarkEnd w:id="547"/>
    <w:bookmarkStart w:name="z160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"Отношение к воинской службе" производится запись: "Призывник", "Военнообязанный";</w:t>
      </w:r>
    </w:p>
    <w:bookmarkEnd w:id="548"/>
    <w:bookmarkStart w:name="z160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"Место воинского учета (наименование управления (отдела) по делам обороны)" указывается наименование управления (отдела) по делам обороны;</w:t>
      </w:r>
    </w:p>
    <w:bookmarkEnd w:id="549"/>
    <w:bookmarkStart w:name="z160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"Воинское звание" производится запись (для военнообязанных): рядовой, ефрейтор, сержант, лейтенант, капитан и т.д. согласно сведений, указанных в военном билете (при наличии);</w:t>
      </w:r>
    </w:p>
    <w:bookmarkEnd w:id="550"/>
    <w:bookmarkStart w:name="z160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"Период прохождения воинской службы" (для военнообязанных) указывается период прохождения воинской службы со дня его призыва и до дня увольнения. При этом, если у гражданина имеется несколько периодов воинской службы, указываются все периоду службы, а также прохождения службы в правоохранительных и специальных государственных органах;</w:t>
      </w:r>
    </w:p>
    <w:bookmarkEnd w:id="551"/>
    <w:bookmarkStart w:name="z160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"Военно-учетная специальность № ___" (для военнообязанных) записывается цифровое обозначение согласно записям, в военном билете (при наличии);</w:t>
      </w:r>
    </w:p>
    <w:bookmarkEnd w:id="552"/>
    <w:bookmarkStart w:name="z160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"Забронирован за юридическим лицом № ___" указывается № удостоверения об отсрочке от призыва на воинскую службу в период мобилизации, военного положения и в военное время.</w:t>
      </w:r>
    </w:p>
    <w:bookmarkEnd w:id="553"/>
    <w:bookmarkStart w:name="z161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личных карточках на лиц, достигших предельных возрастов состояния в запасе,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воинской службе и статусе военнослужащих", в строке "Отношение к воинской службе" производится отметка "Исключен с воинского учета по возрасту".</w:t>
      </w:r>
    </w:p>
    <w:bookmarkEnd w:id="554"/>
    <w:bookmarkStart w:name="z161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личных карточках на лиц, у которых в "личном кабинете" портала "электронного правительства" сведения об отношении к воинской службе отсутствуют, в строке "Отношение к воинской службе" производится отметка "Не состоит на воинском учете".</w:t>
      </w:r>
    </w:p>
    <w:bookmarkEnd w:id="555"/>
    <w:bookmarkStart w:name="z161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Личные карточки, заполняются в точном соответствии с данными записей военного билета или удостоверения о приписке, либо сведений, отраженных в "личном кабинете" портала "электронного правительства".</w:t>
      </w:r>
    </w:p>
    <w:bookmarkEnd w:id="556"/>
    <w:bookmarkStart w:name="z161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раздела 2 производятся карандашом.</w:t>
      </w:r>
    </w:p>
    <w:bookmarkEnd w:id="557"/>
    <w:bookmarkStart w:name="z161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Личные карточки на военнообязанных и призывников хранятся в алфавитном порядке в отдельной картотеке, которая делится на четыре группы:</w:t>
      </w:r>
    </w:p>
    <w:bookmarkEnd w:id="558"/>
    <w:bookmarkStart w:name="z161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- личные карточки на офицерский состав запаса;</w:t>
      </w:r>
    </w:p>
    <w:bookmarkEnd w:id="559"/>
    <w:bookmarkStart w:name="z161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- личные карточки на рядовой и сержантский составы запаса;</w:t>
      </w:r>
    </w:p>
    <w:bookmarkEnd w:id="560"/>
    <w:bookmarkStart w:name="z161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- личные карточки на военнообязанных женщин;</w:t>
      </w:r>
    </w:p>
    <w:bookmarkEnd w:id="561"/>
    <w:bookmarkStart w:name="z161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- личные карточки на призывников;</w:t>
      </w:r>
    </w:p>
    <w:bookmarkEnd w:id="562"/>
    <w:bookmarkStart w:name="z161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- личные карточки на лиц, исключенных с воинского учета по возрасту.</w:t>
      </w:r>
    </w:p>
    <w:bookmarkEnd w:id="563"/>
    <w:bookmarkStart w:name="z162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карточки на лиц, не состоящих на воинском учете хранятся в общей картотеке.</w:t>
      </w:r>
    </w:p>
    <w:bookmarkEnd w:id="564"/>
    <w:bookmarkStart w:name="z162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Картотека личных карточек военнообязанных и призывников хранится в местах, исключающих доступ к ней посторонних лиц.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(Первая буква фамилии)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АЛФАВИТНАЯ КАРТОЧКА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ВУС)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3.Год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Воинское звание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Группа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Категории годности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Категория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Команда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Специальный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Адрес местожительства и № телефона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Место работы, должность, № телефона отдела кадров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20___ год</w:t>
      </w:r>
    </w:p>
    <w:bookmarkEnd w:id="566"/>
    <w:bookmarkStart w:name="z529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алфавитной карточки</w:t>
      </w:r>
    </w:p>
    <w:bookmarkEnd w:id="567"/>
    <w:bookmarkStart w:name="z5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Записи в пунктах 1-3 производятся авторучкой. При изменении "Фамилии, имени, отчества", имеющиеся записи перечеркиваются, и рядом производится новая запись.</w:t>
      </w:r>
    </w:p>
    <w:bookmarkEnd w:id="568"/>
    <w:bookmarkStart w:name="z5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производятся в соответствии со сведениями имеющиеся в ИС МО.</w:t>
      </w:r>
    </w:p>
    <w:bookmarkEnd w:id="569"/>
    <w:bookmarkStart w:name="z5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остальных пунктах записи производятся карандашом.</w:t>
      </w:r>
    </w:p>
    <w:bookmarkEnd w:id="570"/>
    <w:bookmarkStart w:name="z5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снятии или исключения гражданина с воинского учета алфавитная карточка уничтожается.</w:t>
      </w:r>
    </w:p>
    <w:bookmarkEnd w:id="5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6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граждан, подлежащих приписке к призывному участку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(местные исполнительные органы, юридические лица)</w:t>
      </w:r>
    </w:p>
    <w:bookmarkEnd w:id="572"/>
    <w:bookmarkStart w:name="z53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1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граждан, подлежащих приписке к призывному участку в 20____году</w:t>
      </w:r>
      <w:r>
        <w:br/>
      </w:r>
      <w:r>
        <w:rPr>
          <w:rFonts w:ascii="Times New Roman"/>
          <w:b/>
          <w:i w:val="false"/>
          <w:color w:val="000000"/>
        </w:rPr>
        <w:t>_______ года рождения в _________________ районе (городе)</w:t>
      </w:r>
    </w:p>
    <w:bookmarkEnd w:id="574"/>
    <w:bookmarkStart w:name="z54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5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</w:t>
      </w:r>
    </w:p>
    <w:bookmarkEnd w:id="576"/>
    <w:bookmarkStart w:name="z54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номер_______ (по учетно-алфавитной книге)</w:t>
      </w:r>
    </w:p>
    <w:bookmarkEnd w:id="578"/>
    <w:bookmarkStart w:name="z552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КАРТА ПРИЗЫВНИКА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по описи № _____________ "___" ___________ 20 __ год</w:t>
      </w:r>
    </w:p>
    <w:bookmarkEnd w:id="580"/>
    <w:bookmarkStart w:name="z575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КОМИССИИ ПО ПРИПИСКЕ ГРАЖДАН</w:t>
      </w:r>
      <w:r>
        <w:br/>
      </w:r>
      <w:r>
        <w:rPr>
          <w:rFonts w:ascii="Times New Roman"/>
          <w:b/>
          <w:i w:val="false"/>
          <w:color w:val="000000"/>
        </w:rPr>
        <w:t>К ПРИЗЫВНОМУ УЧАСТКУ __________ ГОДА РОЖДЕНИЯ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района (города) (указать наименование района, города)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области (указать наименование области)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по описи № ___________ 20___ год</w:t>
      </w:r>
    </w:p>
    <w:bookmarkEnd w:id="583"/>
    <w:bookmarkStart w:name="z596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УЧЕТНО-АЛФАВИТНАЯ КНИГА ПРИЗЫВНИКОВ ________ ГОДА РОЖДЕНИЯ,</w:t>
      </w:r>
      <w:r>
        <w:br/>
      </w:r>
      <w:r>
        <w:rPr>
          <w:rFonts w:ascii="Times New Roman"/>
          <w:b/>
          <w:i w:val="false"/>
          <w:color w:val="000000"/>
        </w:rPr>
        <w:t>ПРОЖИВАЮЩИХ НА ТЕРРИТОРИИ _____________________ РАЙОНА</w:t>
      </w:r>
      <w:r>
        <w:br/>
      </w:r>
      <w:r>
        <w:rPr>
          <w:rFonts w:ascii="Times New Roman"/>
          <w:b/>
          <w:i w:val="false"/>
          <w:color w:val="000000"/>
        </w:rPr>
        <w:t>___________________ ОБЛАСТИ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приказа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"____" 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______ 20 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приписки к МОВУ. Если прибыл, то из какого МОВУ, дата приема на воинский учет и дата получения личного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МОВУ убыл, когда. Дата высылки личного дела и при каком исходящем номере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прохождения районной (городской)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призыве в Вооруженные Силы Республики Казахстан. Когда и в какую воинскую команду убыл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предоставлении отсрочки от призыва.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и до какого времени предоставлена отсрочка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зачислении в запас или исключении с воинского учета.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месте хранения учетной карты призывника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00" w:id="585"/>
      <w:r>
        <w:rPr>
          <w:rFonts w:ascii="Times New Roman"/>
          <w:b w:val="false"/>
          <w:i w:val="false"/>
          <w:color w:val="000000"/>
          <w:sz w:val="28"/>
        </w:rPr>
        <w:t>
      Уточнен по описи № ________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 года</w:t>
      </w:r>
    </w:p>
    <w:bookmarkStart w:name="z601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призывников, состоящих на воинском учете в управлении</w:t>
      </w:r>
      <w:r>
        <w:br/>
      </w:r>
      <w:r>
        <w:rPr>
          <w:rFonts w:ascii="Times New Roman"/>
          <w:b/>
          <w:i w:val="false"/>
          <w:color w:val="000000"/>
        </w:rPr>
        <w:t>(отделе) по делам обороны _________________________________ района (города)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 области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приказа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"__" ________ 20 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______ 20 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воинский учет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воинского учета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из других управлений и отделов по делам обороны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государств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из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из мест отбытия наказания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 к МОВУ в установленные сроки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 к МОВУ не прошедших приписку в установленные сроки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и отправлено в войска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запас по различным основаниям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призывными комиссиями негодными к воинской службе с исключением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поступили в военные учебные заведения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воинского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воинском учете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учет Комитета национальной безопасности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учет Министерства внутренних дел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специальный учет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и убыло в места отбывания наказания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 в другие управления и отделы по делам обороны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призыву на срочную воинскую службу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воинском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призыву на срочную воинскую службу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подлежат призыву на срочную воинскую службу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состоит на воинском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рождения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или имеют право на отсрочку от призыва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семейным обстоятельствам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продолжения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Правительства Республики Казахстан, приказам Министерства обороны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 набора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и призыва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20__ год</w:t>
      </w:r>
    </w:p>
    <w:bookmarkStart w:name="z60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ведению журнала учета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ведется начальником отдела (отделения) набора военнослужащих по контракту и призыва управлении (отделе) по делам обороны, а там, где по штату их нет – работником управления (отдела) по делам обороны, по указанию начальника управления (отдела) по делам обороны;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в журнале учета записываются еженедельно на основании личных дел призывников или алфавитных карточек. Ежемесячно в журнале подводятся итоги, которые заверяются подписью начальника управления (отдела) по делам обороны и лица, ответственного за ведение журнала учета.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подготовку по военно-техническим и иным</w:t>
      </w:r>
      <w:r>
        <w:br/>
      </w:r>
      <w:r>
        <w:rPr>
          <w:rFonts w:ascii="Times New Roman"/>
          <w:b/>
          <w:i w:val="false"/>
          <w:color w:val="000000"/>
        </w:rPr>
        <w:t>специальностям на возмездной основе в __________________ филиале</w:t>
      </w:r>
      <w:r>
        <w:br/>
      </w:r>
      <w:r>
        <w:rPr>
          <w:rFonts w:ascii="Times New Roman"/>
          <w:b/>
          <w:i w:val="false"/>
          <w:color w:val="000000"/>
        </w:rPr>
        <w:t>РГКП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завершении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приведении к военной присяге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РГКП "Военно-техническая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инициал, фамилия)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военную подготовку по программам</w:t>
      </w:r>
      <w:r>
        <w:br/>
      </w:r>
      <w:r>
        <w:rPr>
          <w:rFonts w:ascii="Times New Roman"/>
          <w:b/>
          <w:i w:val="false"/>
          <w:color w:val="000000"/>
        </w:rPr>
        <w:t>офицеров запаса, при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приведении к военной присяге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МО РК о присвоении офицерского звания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Личные дела в количестве 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(военного факультета)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инициал, фамилия)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военную подготовку по программам сержантов</w:t>
      </w:r>
      <w:r>
        <w:br/>
      </w:r>
      <w:r>
        <w:rPr>
          <w:rFonts w:ascii="Times New Roman"/>
          <w:b/>
          <w:i w:val="false"/>
          <w:color w:val="000000"/>
        </w:rPr>
        <w:t>запаса, при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приведении к военной присяге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(военного факультета)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учебного заведения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в период обучения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на ________________________________ факультете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__________________________________, ВУС __________________ и сдал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ней "____" _______________ 20 _______ году установленные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сборы прошел с "___"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присвоение офицерского (сержантского) воинского звания не был аттестован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военной кафедры (военного факультета)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19-1 в соответствии с приказом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выдачи военных билетов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(гражданам, прошедшим подготовку по военно-техническим и иным</w:t>
      </w:r>
      <w:r>
        <w:br/>
      </w:r>
      <w:r>
        <w:rPr>
          <w:rFonts w:ascii="Times New Roman"/>
          <w:b/>
          <w:i w:val="false"/>
          <w:color w:val="000000"/>
        </w:rPr>
        <w:t>специальностям на возмездной основе или военную подготовку по программам</w:t>
      </w:r>
      <w:r>
        <w:br/>
      </w:r>
      <w:r>
        <w:rPr>
          <w:rFonts w:ascii="Times New Roman"/>
          <w:b/>
          <w:i w:val="false"/>
          <w:color w:val="000000"/>
        </w:rPr>
        <w:t>офицеров запаса и сержантов запаса)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 или филиала специализированной организации МО РК)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военного билета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и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лица, выдавшего военные билеты)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0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книги протоколов районной (городской)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№___ от ___________ 20 ___ года.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МОВУ)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(другие заявления)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объективного, лабораторного и инструментального обследования, диагноз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1" w:id="594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призывников, состоящих на воинском учете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принят на учет и откуда прибыл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(указать по желанию)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какое учебное заведение окончил или в каком классе учится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занимаемая должность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Подлежали обучению или лечению (по какой статье и название болезни, куда прикреплен)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военно-технической школе, профессионально-технической школе проходит (проходил)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окончании обучения или лечения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проходил начальную военную подготовку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 (когда и куда выбыл)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_____________20____год Подпись ___________________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637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Ведомости выдачи военных билетов обучающимся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военного, специального учебного заведения)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военного билета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и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8" w:id="5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выдачи составляется в 2-х экземплярах, второй экземпляр которой с не выданными (испорченными) бланками военных билетов направляются в МОВУ не позднее 10 рабочих дней с момента выдачи.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 (при наличии))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22-1 в соответствии с приказом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Вам в срок до "____" ________________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встать на воинский учет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(наименование МОВУ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 на портал "электронного правительства" за получением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воинской части 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 отсутствии в воинских частях (учреждениях) углового штампа,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верхнем левом углу проставляется номер и дата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 в служебном делопроизводстве.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качестве основания увольнения со службы указывается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об увольнении со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(исключении из списков личного состава);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основание, послужившее причиной увольнения со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1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граждан, подлежащих подготовке к срочной воинской службе</w:t>
      </w:r>
      <w:r>
        <w:br/>
      </w:r>
      <w:r>
        <w:rPr>
          <w:rFonts w:ascii="Times New Roman"/>
          <w:b/>
          <w:i w:val="false"/>
          <w:color w:val="000000"/>
        </w:rPr>
        <w:t>______ года рождения работающих (учащихся)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 по состоянию на "____" ____________20___год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(указывается по желанию)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где и в каком классе, на каком курсе учится или сколько классов и курсов окончил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занимаемая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ли языками, какими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2" w:id="600"/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проверок за состоянием воинского учета военнообязанных, призывников и бронирования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недостатки выявлены в ходе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по результатам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устранения недостатков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меры приняты организацией по результатам проверки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военнообязанных и призывников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лица)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 убыл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убытия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планируемого прибытия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9" w:id="6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 работника кадрового органа или лица, на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возложено ведение воинского учета)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принятых на должности в правоохранительные и специальные органы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военно-учетной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Чьим приказом и на какую должность назначен, номер и дата приказа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государственных органах не заполняется)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Кому, когда и за каким исх. № высланы учетные документы в У(О)ДО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3" w:id="6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7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на уволенного (исключенного) гражданина из списка личного состава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правоохранительного или специального государственного органа)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– в редакции приказа Министра обороны РК от 13.10.2025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(серия №, дата выдачи, кем выдан)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водительского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отношении к воинской службе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воинского звания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военно-учетной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У(О)ДО призван (дата призыва)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Присягу принял (дата и номер приказ, чей приказ, место принятия)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(серия и №, дата выдачи, кем выдан)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4" w:id="610"/>
      <w:r>
        <w:rPr>
          <w:rFonts w:ascii="Times New Roman"/>
          <w:b w:val="false"/>
          <w:i w:val="false"/>
          <w:color w:val="000000"/>
          <w:sz w:val="28"/>
        </w:rPr>
        <w:t>
      3. Прохождение воинской службы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каждой воинской части в отдельности)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Прохождение службы в правоохранительных и специальных государственных органах (общий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в запас (отставку) на основании приказа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 от "____" ________________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 признакам службы, на каком вооружении и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боевых действиях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государственными наградами, нагрудными знаками, ценными подарками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и контузии (дата и характер)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Прохождение учебных сборов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какой воинской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должности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Антропометрические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противогаза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обмундирования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медицинских освидетельствованиях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(годность к воинской службы)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(дополнительные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заполнению сведений</w:t>
      </w:r>
    </w:p>
    <w:bookmarkEnd w:id="611"/>
    <w:bookmarkStart w:name="z1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в последовательности и в точном соответствии с данными личного дела, а также иных содержащих необходимые сведения документов.</w:t>
      </w:r>
    </w:p>
    <w:bookmarkEnd w:id="612"/>
    <w:bookmarkStart w:name="z1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сведений производится в следующем порядке и с соблюдением следующих требований:</w:t>
      </w:r>
    </w:p>
    <w:bookmarkEnd w:id="613"/>
    <w:bookmarkStart w:name="z1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"Общие сведения" заполняются на основании личных документов гражданина либо электронных документов из сервиса цифровые документы.</w:t>
      </w:r>
    </w:p>
    <w:bookmarkEnd w:id="614"/>
    <w:bookmarkStart w:name="z1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"Сведения об отношении к воинской службе" заполняются на основании записей военного билета, а в случаи их отсутствия записей личного дела.</w:t>
      </w:r>
    </w:p>
    <w:bookmarkEnd w:id="615"/>
    <w:bookmarkStart w:name="z1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"Прохождение воинской службы" записи проводятся в разрезе каждой воинской части в отдельности с расшифровкой военно-учетной специальности и должности, на которой проходил гражданин.</w:t>
      </w:r>
    </w:p>
    <w:bookmarkEnd w:id="616"/>
    <w:bookmarkStart w:name="z162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воинской части, должность и тип техники" указывается условный номер воинской части или учреждения, кодовое обозначение должности, а при отсутствии кодового обозначения полное наименование должности. Кроме того, указывается тип специального транспортного средства.</w:t>
      </w:r>
    </w:p>
    <w:bookmarkEnd w:id="617"/>
    <w:bookmarkStart w:name="z1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ВУС" указывается трехзначное значение военно-учетной специальности для рядового и сержантского составов и шестизначное значение – для офицерского состава.</w:t>
      </w:r>
    </w:p>
    <w:bookmarkEnd w:id="618"/>
    <w:bookmarkStart w:name="z1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"Прохождение службы в правоохранительных и специальных государственных органах" записи проводятся за общий период нахождения в том или ином органе.</w:t>
      </w:r>
    </w:p>
    <w:bookmarkEnd w:id="619"/>
    <w:bookmarkStart w:name="z1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воинской части, должность и тип техники" указывается условный номер воинской части или учреждения, кодовое обозначение должности, а при отсутствии кодового обозначения полное наименование должности. Кроме того, указывается тип специального транспортного средства.</w:t>
      </w:r>
    </w:p>
    <w:bookmarkEnd w:id="620"/>
    <w:bookmarkStart w:name="z1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ВУС" указывается трехзначное значение военно-учетной специальности для рядового и сержантского составов и шестизначное значение – для офицерского состава.</w:t>
      </w:r>
    </w:p>
    <w:bookmarkEnd w:id="621"/>
    <w:bookmarkStart w:name="z1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"Прохождение учебных сборов" указываются все периоды прохождения воинских сборов, в том числе и при нахождении в учебных заведениях.</w:t>
      </w:r>
    </w:p>
    <w:bookmarkEnd w:id="622"/>
    <w:bookmarkStart w:name="z1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"Сведения о медицинских освидетельствованиях" указывается состояние здоровья на момент увольнения гражданина со службы (для граждан, увольняемых по состоянию здоровья).</w:t>
      </w:r>
    </w:p>
    <w:bookmarkEnd w:id="623"/>
    <w:bookmarkStart w:name="z1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 на увольняемого со службы гражданина, в соответствующих графах производится запись "Сведения не имеются".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 (города))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bookmarkStart w:name="z682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военного билета или его дубликата</w:t>
      </w:r>
    </w:p>
    <w:bookmarkEnd w:id="625"/>
    <w:p>
      <w:pPr>
        <w:spacing w:after="0"/>
        <w:ind w:left="0"/>
        <w:jc w:val="both"/>
      </w:pPr>
      <w:bookmarkStart w:name="z683" w:id="626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bookmarkStart w:name="z684" w:id="627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bookmarkStart w:name="z685" w:id="628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рождения: село, поселок, район, область)</w:t>
      </w:r>
    </w:p>
    <w:p>
      <w:pPr>
        <w:spacing w:after="0"/>
        <w:ind w:left="0"/>
        <w:jc w:val="both"/>
      </w:pPr>
      <w:bookmarkStart w:name="z686" w:id="629"/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(национальность)</w:t>
      </w:r>
    </w:p>
    <w:p>
      <w:pPr>
        <w:spacing w:after="0"/>
        <w:ind w:left="0"/>
        <w:jc w:val="both"/>
      </w:pPr>
      <w:bookmarkStart w:name="z687" w:id="630"/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(семейное положение)</w:t>
      </w:r>
    </w:p>
    <w:p>
      <w:pPr>
        <w:spacing w:after="0"/>
        <w:ind w:left="0"/>
        <w:jc w:val="both"/>
      </w:pPr>
      <w:bookmarkStart w:name="z688" w:id="631"/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 по месту жительства)</w:t>
      </w:r>
    </w:p>
    <w:p>
      <w:pPr>
        <w:spacing w:after="0"/>
        <w:ind w:left="0"/>
        <w:jc w:val="both"/>
      </w:pPr>
      <w:bookmarkStart w:name="z689" w:id="632"/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временного пребывания, проживания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мне военный билет или его дубликат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"___" 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691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– в редакции приказа Министра обороны РК от 13.10.2025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военнообязанным военных билетов или их дубликатов"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гражданам, уволенным с воинской службы либо службы в правоохранительных, специальных государственных органах и выслужившим установленный срок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гражданам, освобожденным из мест лишения свободы и проходивших воинскую службу либо службу в правоохранительных, специальных государственных органах и выслужившим установленный срок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лицам, прибывшим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гражданам, восстановленным в воинском звании и проходившим воинскую службу либо службу в правоохранительных и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утрате либо порче военного билета гражданами, проходившими воинскую службу либо службу в правоохранительных,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обмене военного билета старого образца на новый, гражданами, проходившими воинскую службу либо службу в правоохранительных,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фамилии, имени, отчества гражданами, проходившими воинскую службу либо службу в правоохранительных, специальных государственных органах.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услуги: 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услуги: портал, государственная корпорация.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республиканского и областного значений, столице - 7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 - 5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месте получения результата оказания государственной услуги, подписанное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приложению 39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(выбранный услугополучателем на портале филиал):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военных билетов офицера запаса, рядового и сержантского составов (далее – военный билет).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гражданами, уволенными с воинской службы либо службы в правоохранительных,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гражданами, освобожденными из мест лишения свободы и проходившими воинскую службу либо службу в правоохранительных,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лицами, прибывшими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гражданам, восстановленным в воинском звании и проходившим воинскую службу либо службу в правоохранительных и специальных государственных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военного билета или его дубликата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суда о восстановлении в воинском звании прикрепляется к заявлению.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файла,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при утрате либо порче военного билета гражданами, проходившими воинскую службу либо службу в правоохранительных, специальных государственных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военного билета или его дубликата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либо справка с уполномоченного государственного органа, подтверждающая факт утраты либо порчи по независящим от услугополучателя обстоятельствам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 обмене военного билета старого образца на новый, гражданами, проходившими воинскую службу либо службу в правоохранительных,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военного билета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фамилии, имени, отчества гражданами, проходившими воинскую службу либо службу в правоохранительных,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военного билета (старого образца)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не проходившим воинской службы, службы в правоохранительных и специальных государственных органах в целях обеспечения мобилизационной готовности государства военные билеты выдаются в период мобилизации, военного положения и в военное время в порядке, установленном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695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на воинский учет</w:t>
      </w:r>
    </w:p>
    <w:bookmarkEnd w:id="634"/>
    <w:bookmarkStart w:name="z69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</w:t>
      </w:r>
    </w:p>
    <w:bookmarkEnd w:id="635"/>
    <w:bookmarkStart w:name="z69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</w:t>
      </w:r>
    </w:p>
    <w:bookmarkEnd w:id="636"/>
    <w:bookmarkStart w:name="z69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______________________________ (при его наличии)</w:t>
      </w:r>
    </w:p>
    <w:bookmarkEnd w:id="637"/>
    <w:bookmarkStart w:name="z69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"___" ______________ ________ год рождения.</w:t>
      </w:r>
    </w:p>
    <w:bookmarkEnd w:id="638"/>
    <w:p>
      <w:pPr>
        <w:spacing w:after="0"/>
        <w:ind w:left="0"/>
        <w:jc w:val="both"/>
      </w:pPr>
      <w:bookmarkStart w:name="z700" w:id="639"/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</w:t>
      </w:r>
    </w:p>
    <w:bookmarkEnd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(село, поселок, район, город, область, республика)</w:t>
      </w:r>
    </w:p>
    <w:bookmarkStart w:name="z70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Национальность ________________________________________</w:t>
      </w:r>
    </w:p>
    <w:bookmarkEnd w:id="640"/>
    <w:p>
      <w:pPr>
        <w:spacing w:after="0"/>
        <w:ind w:left="0"/>
        <w:jc w:val="both"/>
      </w:pPr>
      <w:bookmarkStart w:name="z702" w:id="641"/>
      <w:r>
        <w:rPr>
          <w:rFonts w:ascii="Times New Roman"/>
          <w:b w:val="false"/>
          <w:i w:val="false"/>
          <w:color w:val="000000"/>
          <w:sz w:val="28"/>
        </w:rPr>
        <w:t>
      5. Вид документа _____________ № ___________ серия _________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____________________________________________</w:t>
      </w:r>
    </w:p>
    <w:bookmarkStart w:name="z70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 кем выдано _____________________</w:t>
      </w:r>
    </w:p>
    <w:bookmarkEnd w:id="642"/>
    <w:bookmarkStart w:name="z70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ИИН __________________________________________________</w:t>
      </w:r>
    </w:p>
    <w:bookmarkEnd w:id="643"/>
    <w:p>
      <w:pPr>
        <w:spacing w:after="0"/>
        <w:ind w:left="0"/>
        <w:jc w:val="both"/>
      </w:pPr>
      <w:bookmarkStart w:name="z705" w:id="644"/>
      <w:r>
        <w:rPr>
          <w:rFonts w:ascii="Times New Roman"/>
          <w:b w:val="false"/>
          <w:i w:val="false"/>
          <w:color w:val="000000"/>
          <w:sz w:val="28"/>
        </w:rPr>
        <w:t>
      7. Семейное положение и состав семьи _______________________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холост, разведен (Ф.И.О. матери полностью, год рождения,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жительства); женат (Ф.И.О. жены полностью, имена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18 лет, год рождения и адрес местожительства) (при наличии)</w:t>
      </w:r>
    </w:p>
    <w:p>
      <w:pPr>
        <w:spacing w:after="0"/>
        <w:ind w:left="0"/>
        <w:jc w:val="both"/>
      </w:pPr>
      <w:bookmarkStart w:name="z706" w:id="645"/>
      <w:r>
        <w:rPr>
          <w:rFonts w:ascii="Times New Roman"/>
          <w:b w:val="false"/>
          <w:i w:val="false"/>
          <w:color w:val="000000"/>
          <w:sz w:val="28"/>
        </w:rPr>
        <w:t>
      8. Образование ___________________________________________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учебное заведение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окончания "____" ______________ год</w:t>
      </w:r>
    </w:p>
    <w:p>
      <w:pPr>
        <w:spacing w:after="0"/>
        <w:ind w:left="0"/>
        <w:jc w:val="both"/>
      </w:pPr>
      <w:bookmarkStart w:name="z707" w:id="646"/>
      <w:r>
        <w:rPr>
          <w:rFonts w:ascii="Times New Roman"/>
          <w:b w:val="false"/>
          <w:i w:val="false"/>
          <w:color w:val="000000"/>
          <w:sz w:val="28"/>
        </w:rPr>
        <w:t>
      9. № водительского удостоверения __________________________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</w:t>
      </w:r>
    </w:p>
    <w:p>
      <w:pPr>
        <w:spacing w:after="0"/>
        <w:ind w:left="0"/>
        <w:jc w:val="both"/>
      </w:pPr>
      <w:bookmarkStart w:name="z708" w:id="647"/>
      <w:r>
        <w:rPr>
          <w:rFonts w:ascii="Times New Roman"/>
          <w:b w:val="false"/>
          <w:i w:val="false"/>
          <w:color w:val="000000"/>
          <w:sz w:val="28"/>
        </w:rPr>
        <w:t>
      10. Адрес места жительства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709" w:id="648"/>
      <w:r>
        <w:rPr>
          <w:rFonts w:ascii="Times New Roman"/>
          <w:b w:val="false"/>
          <w:i w:val="false"/>
          <w:color w:val="000000"/>
          <w:sz w:val="28"/>
        </w:rPr>
        <w:t>
      11. Адрес фактического проживания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Start w:name="z71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телефона (городской, сотовый) ____________________</w:t>
      </w:r>
    </w:p>
    <w:bookmarkEnd w:id="649"/>
    <w:p>
      <w:pPr>
        <w:spacing w:after="0"/>
        <w:ind w:left="0"/>
        <w:jc w:val="both"/>
      </w:pPr>
      <w:bookmarkStart w:name="z711" w:id="650"/>
      <w:r>
        <w:rPr>
          <w:rFonts w:ascii="Times New Roman"/>
          <w:b w:val="false"/>
          <w:i w:val="false"/>
          <w:color w:val="000000"/>
          <w:sz w:val="28"/>
        </w:rPr>
        <w:t>
      13. Место работы _________________________________________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телефона ______________________________________________</w:t>
      </w:r>
    </w:p>
    <w:p>
      <w:pPr>
        <w:spacing w:after="0"/>
        <w:ind w:left="0"/>
        <w:jc w:val="both"/>
      </w:pPr>
      <w:bookmarkStart w:name="z712" w:id="651"/>
      <w:r>
        <w:rPr>
          <w:rFonts w:ascii="Times New Roman"/>
          <w:b w:val="false"/>
          <w:i w:val="false"/>
          <w:color w:val="000000"/>
          <w:sz w:val="28"/>
        </w:rPr>
        <w:t>
      14. В каком У(О)ДО состоит (состоял) на воинском учете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bookmarkStart w:name="z713" w:id="652"/>
      <w:r>
        <w:rPr>
          <w:rFonts w:ascii="Times New Roman"/>
          <w:b w:val="false"/>
          <w:i w:val="false"/>
          <w:color w:val="000000"/>
          <w:sz w:val="28"/>
        </w:rPr>
        <w:t>
      15. Дополнительные сведения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об изменении Ф.И.О., об участии в боевых действиях,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наградах, льготах, об изменении состояния здоровья, о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совершенных уголовных правонарушений, о знании языков)</w:t>
      </w:r>
    </w:p>
    <w:bookmarkStart w:name="z71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Антропометрические данные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5" w:id="654"/>
      <w:r>
        <w:rPr>
          <w:rFonts w:ascii="Times New Roman"/>
          <w:b w:val="false"/>
          <w:i w:val="false"/>
          <w:color w:val="000000"/>
          <w:sz w:val="28"/>
        </w:rPr>
        <w:t>
      17. _______________________________________________________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(серия, номер военного билета (при наличии))</w:t>
      </w:r>
    </w:p>
    <w:bookmarkStart w:name="z71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Период прохождения службы: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какого времени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7" w:id="656"/>
      <w:r>
        <w:rPr>
          <w:rFonts w:ascii="Times New Roman"/>
          <w:b w:val="false"/>
          <w:i w:val="false"/>
          <w:color w:val="000000"/>
          <w:sz w:val="28"/>
        </w:rPr>
        <w:t>
      19. Принятие военной присяги __________________________________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место присяги)</w:t>
      </w:r>
    </w:p>
    <w:bookmarkStart w:name="z71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Воинское звание ___________________________________________</w:t>
      </w:r>
    </w:p>
    <w:bookmarkEnd w:id="657"/>
    <w:p>
      <w:pPr>
        <w:spacing w:after="0"/>
        <w:ind w:left="0"/>
        <w:jc w:val="both"/>
      </w:pPr>
      <w:bookmarkStart w:name="z719" w:id="658"/>
      <w:r>
        <w:rPr>
          <w:rFonts w:ascii="Times New Roman"/>
          <w:b w:val="false"/>
          <w:i w:val="false"/>
          <w:color w:val="000000"/>
          <w:sz w:val="28"/>
        </w:rPr>
        <w:t>
      21. Прошу поставить на воинский учет в связи _____________________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720" w:id="659"/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722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приказа Министра обороны РК от 13.01.2026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на воинский учет военнообязанных и призывников"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лиц, принявших гражданство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военных, специальных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граждан, освобожденных из мест лишения свободы, ранее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женщин, окончивших организации образования с получением военно-учетной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граждан мужского пола, в том числе освобожденных из мест лишения свободы, ранее не состоявших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постановке на воинский учет военнообязанных или призывников,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лиц, принявших гражданство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подтверждающий отношение к воинской службе (при наличии, переведенный на государственный (русский) язык),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документа об образовании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 и специальных (военных)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предписания о постановке на воинский учет по форме, согласно приложению 22-1 к настоящим Правилам,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военного билета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категорию годности к воинской службе (для уволенных (отчисленных) по состоянию здоровья),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граждан, освобожденных из мест лишения свободы, ранее состоявших на воинском учете: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женщин, окончивших организации образования с получением военно-учетной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для граждан мужского пола, в том числе и освобожденных из мест лишения свободы, ранее не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карты медицинского освидетельствования гражданина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(с заключением об определении степени годности к воинской службе),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 (для лиц, освобожденных из мест лишения свободы),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месте рождении, о состоянии в браке, о составе семьи, об образовании,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правительства", при оказании всех указанных подвидов настоящей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постановка граждан на воинский учет, за исключением категорий, указанных в разделе 8 настоящего Перечня, осуществляется без обращения при поступлении в ИС МО РК сведений с ГБДФЛ по регистрации к новому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гражданина на воинском учете отражаются в "личном кабинете" гражданина на портале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25" w:id="661"/>
      <w:r>
        <w:rPr>
          <w:rFonts w:ascii="Times New Roman"/>
          <w:b w:val="false"/>
          <w:i w:val="false"/>
          <w:color w:val="000000"/>
          <w:sz w:val="28"/>
        </w:rPr>
        <w:t>
      № _______________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"Регистрационный номер"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"Дата подачи заявления"</w:t>
      </w:r>
    </w:p>
    <w:bookmarkStart w:name="z726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постановке на воинский учет</w:t>
      </w:r>
    </w:p>
    <w:bookmarkEnd w:id="662"/>
    <w:p>
      <w:pPr>
        <w:spacing w:after="0"/>
        <w:ind w:left="0"/>
        <w:jc w:val="both"/>
      </w:pPr>
      <w:bookmarkStart w:name="z727" w:id="663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поставлен (а) на воинский учет в местном органе военного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органа военного 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731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актуализацию (корректировку) сведений о воинской службе</w:t>
      </w:r>
    </w:p>
    <w:bookmarkEnd w:id="664"/>
    <w:p>
      <w:pPr>
        <w:spacing w:after="0"/>
        <w:ind w:left="0"/>
        <w:jc w:val="both"/>
      </w:pPr>
      <w:bookmarkStart w:name="z732" w:id="665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рождения, № удостоверения личности (паспорта),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 по месту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временного пребывания, проживания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актуализировать (скорректировать) следующие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какие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Актуализация (корректировка) сведений о воинской службе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поддержки (необходимо выбрать):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01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"___" 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призывников</w:t>
            </w:r>
          </w:p>
        </w:tc>
      </w:tr>
    </w:tbl>
    <w:bookmarkStart w:name="z734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приказа Министра обороны РК от 19.02.2025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"Актуализация (корректировка) сведений о воинской службе".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информации из государственных органов и организаций (архивов), в том числе и других стран срок оказания государственной услуги продлевается до 90 (девяносто) рабочих дней с последующим уведомлением услугополучателя о продлении срока в течение одного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актуализации (корректировке) сведений о воинской службе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неверно указанных сведениях в "личном кабинете" на портале либо при их отсутствии, услугополучателем: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заявление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электронная копия документа, подтверждающая наличие сведений, которые необходимо актуализировать (корректировать).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недостаточность предоставленной услугополучателем и полученной, в соответствии с направленными запросами информации и необходимых сведений, подтверждающих необходимость актуализации (корректировки).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7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срока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667"/>
    <w:p>
      <w:pPr>
        <w:spacing w:after="0"/>
        <w:ind w:left="0"/>
        <w:jc w:val="both"/>
      </w:pPr>
      <w:bookmarkStart w:name="z738" w:id="668"/>
      <w:r>
        <w:rPr>
          <w:rFonts w:ascii="Times New Roman"/>
          <w:b w:val="false"/>
          <w:i w:val="false"/>
          <w:color w:val="000000"/>
          <w:sz w:val="28"/>
        </w:rPr>
        <w:t>
      В связи недостаточностью необходимых сведений для подтверждения прохождения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воинской службы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года направлен запрос за № __________ (исходящий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соответствующего органа) для получения подтверждения имеющейся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воинского учета военнообязанных и призывников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продлевается до 90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готовности результата оказания государственной услуги будете проинформированы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1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актуализации (корректировке) сведений о воинской службе</w:t>
      </w:r>
    </w:p>
    <w:bookmarkEnd w:id="669"/>
    <w:p>
      <w:pPr>
        <w:spacing w:after="0"/>
        <w:ind w:left="0"/>
        <w:jc w:val="both"/>
      </w:pPr>
      <w:bookmarkStart w:name="z742" w:id="670"/>
      <w:r>
        <w:rPr>
          <w:rFonts w:ascii="Times New Roman"/>
          <w:b w:val="false"/>
          <w:i w:val="false"/>
          <w:color w:val="000000"/>
          <w:sz w:val="28"/>
        </w:rPr>
        <w:t>
      Сведения на _________________________________________________________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актуализированы (скорректированы).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5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671"/>
    <w:p>
      <w:pPr>
        <w:spacing w:after="0"/>
        <w:ind w:left="0"/>
        <w:jc w:val="both"/>
      </w:pPr>
      <w:bookmarkStart w:name="z746" w:id="6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(воинская часть либо территория прохождение воинской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__________ по__________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оснований сведений из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(государственный орган, организация, архив)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факты участия в событиях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 Закона "О ветеранах")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__________ по__________ гг. (не) подтверждается.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</w:t>
      </w:r>
    </w:p>
    <w:bookmarkEnd w:id="673"/>
    <w:p>
      <w:pPr>
        <w:spacing w:after="0"/>
        <w:ind w:left="0"/>
        <w:jc w:val="both"/>
      </w:pPr>
      <w:bookmarkStart w:name="z750" w:id="6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об отказе оказания Вам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МОВУ: _______________ "МОВУ сотрудника"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 (гербовая печать отдела (управления)по делам обороны)</w:t>
      </w:r>
    </w:p>
    <w:bookmarkEnd w:id="675"/>
    <w:bookmarkStart w:name="z754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освидетельствования гражданина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приказа Министра обороны РК от 19.02.2025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при наличии отчество _____________________________________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Воинское звание_______________________________________________________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Военно-учетная специальность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освидетельствования: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Внутриглазное давление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сведения (исследования)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Врачи-специалисты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необходимые специалисты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(личная печать председателя комиссии)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подпункта___ пункта _____ графы _____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Министерстве юстиции Республики Казахстан 22 декабря 2020 года № 21863),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инициал, 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 ____ пункта _____ графы _________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22 декабря 2020 года № 722 (зарегистрирован в Министерстве юстиции Республики Казахстан 22 декабря 2020 года № 21863),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инициал, фамилия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