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962a" w14:textId="16f9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11 августа 2015 года № 205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21 декабря 2016 года № 363. Зарегистрировано Департаментом юстиции Западно-Казахстанской области 26 января 2017 года № 4671.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 205 "Об 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под № 4047, опубликованное 13 октября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повторных свидетельств или справок о регистрации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установления отцовства,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"Восстановление записей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смерти,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усыновления (удочерения),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Западно-Казахстанской области (Рахметова Г.Ж.)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первого заместителя акима Западно-Казахстанской области Утегулова А.К.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рождения,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 9-00 до 20-00 часов без перерыва на обед, за исключением воскресенья и праздничных дней, согласно трудовому законодательству);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регистрация рождения оказывается бесплатно;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выдачу свидетельства в связи с изменением, дополнением, исправлением и восстановлением записи акта о рождении взимается государственная пошлина в размере 0,5 месячных расчетных показателей.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рождения при обращении к услугодателю или в Государственную корпорацию - заявление о регистрации рождения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рождении при обращении к услугодателю или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 20 (двадцати) минут.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 1 (одного) календарного дня;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 20 (двадцати) минут.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 4 (четырех) часов.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а также Кодексу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свидетельство, после формирования свидетельства передает на подпись руководителю услугодателя в течение 1 (одного) рабочего дня либо мотивированный ответ об отказе.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на регистрацию рождения ребенка по истечении трех рабочих дней со дня его рождения государственная услуга оказывается в течение 15 (пятнадцати) календарных дней;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 30 (тридцать) календарных дней, с уведомлением услугополучателя в течение 3 (трех) календарных дней с момента продления срока рассмотрения;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 - 15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 30 (тридцать) календарных дней, с уведомлением услугополучателя в течение 3 (трех) календарных дней.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свидетельство на подпись и проставление гербовой печати руководителю услугодателя;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руководитель услугодателя подписывает свидетельство либо мотивированный ответ об отказе и направляет в канцелярию услугодателя в течение 4 (четырех) часов;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либо мотивированный ответ об отказе;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свидетельство либо мотивированный ответ об отказе и передает в МИО либо услугополучателю в течение 20 (двадцати) минут.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течении 20 (двадцати) минут.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2-х минут);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 ввод работником Государственной корпорации в Автоматизированное рабочее место Интегрированного информационной системы Государственной корпорации (далее – АРМ ИИС Государственной корпорации) логина и пароля (процесс авторизации) для оказания государственной услуги (в течение 1-й минуты);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 – 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 2-х минут);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 – направление запроса через ШЭП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 2-х минут);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 – проверка наличия данных услугополучателя в ГБД ФЛ, данных доверенности в ЕНИС (в течение 1-й минуты);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 – 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 1-й минуты);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5 - 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 2-х минут).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 – регистрация электронного документа в АРМ РШЭП (в течение 1-ой минуты);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 – 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 1-ой минуты);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7 - формирование сообщения об отказе в запрашиваемой государственной услуге в связи с имеющимися нарушениями в документах услугополучателя (в течение 1-ой минуты);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 – получение услугополучателем через оператора Государственной корпорации результата государственной услуги (свидетельства) сформированной АРМ РШЭП (в течение 1-й минуты);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сектор выдачи готовых документов Государственной корпорации выдает результат государственной услуги услугополучателю в течение этого же дня.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 ввод услугополучателем ИИН и пароля (процесс авторизации) на портале для получения государственной услуги;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 проверка на портале подлинности данных о зарегистрированном услугополучателе через ИИН и пароль;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 – формирование порталом сообщения об отказе в авторизации в связи с имеющимися нарушениями в данных услугополучателя;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 – 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 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 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 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 услугодателем;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 3 – проверка сведений актовых записей гражданского состояния в ИС "ЗАГС";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 формирование сообщения об отказе в запрашиваемой услуге в связи с отсутствием актовой записи в ИС "ЗАГС";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 получение услугополучателем результата государственной услуги (свидетельства), сформированного порталом через работника канцелярии услугодателя.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рождения, в том числе внесение изменений, дополнений и исправлений в записи актов гражданского состояния".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 и через Государственную корпорацию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www.con.gov.kz.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 1414, 8 800 080 7777.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состояния" </w:t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рождения, в том числе внесение изменений, дополнений и исправлений в записи актов гражданского состояния"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1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95"/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– МИО);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 – портал).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заключения брака взимается государственная пошлина в размере 1 (одного) месячного расчетного показателя (далее – МРП).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заключении браке взимается государственная пошлина в размере – 0,5 МРП.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 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услугодателем или должностными лицами.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 </w:t>
      </w:r>
    </w:p>
    <w:bookmarkEnd w:id="112"/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заключения брака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 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обоих лиц, вступающих в брак;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снижения брачного (супружеского) возраста установленного законодательством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внесения изменений, дополнений и исправлений в актовую запись о браке (супружестве)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 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осуществляет прием документов, выдает услугополучателю копию заявления с отметкой о регистрации с указанием даты и времени приема пакета документов и регистрирует в журнале в течение 20 (двадцати) минут. 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их руководителю услугодателя;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руководитель услугодателя рассматривает поступившие документы и передает их на исполнение ответственному исполнителю услугодателя в течение 4 (четырех) часов. Результат – передает на исполнение; 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по истечении месяца со дня подачи заявления (день приема не входит в срок оказания государственной услуги) регистрирует заключение брака (супружества), либо выдает мотивированный ответ об отказе;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формирует актовую запись, регистрирует в ИС "ЗАГС" и распечатывает соответствующее свидетельство;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заключения брака (супружества) в торжественной либо неторжественной обстановке.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сформированное свидетельство руководителю услугодателя;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проставляет гербовую печать и подписывает свидетельство либо мотивированный ответ об отказе в течение 4 (четырех) часов.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результат государственной услуги и передает сотруднику канцелярии услугодателя либо мотивированный ответ об отказе услугодателя;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сотрудник канцелярии услугодателя регистрирует свидетельство либо мотивированный ответ об отказе и направляет МИО в течение 20 (двадцати) минут. Результат – направляет свидетельство либо мотивированный ответ об отказе; 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134"/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140"/>
    <w:bookmarkStart w:name="z16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функционального взаимодействия при оказании государственной услуги через портал: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первым услугополучателем ИИН и пароля (процесс авторизации) на портале для получения государственной услуги;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первом услугополучателе через ИИН и пароль;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 – выбор первым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Стандарта;) 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оплата государственной услуги через платежный шлюз электронного правительства (далее – ПШЭП);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процесс 5 – выбор первым услугополучателем регистрационного свидетельства ЭЦП для удостоверения (подписания) запроса; 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 первого услугополучателя;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6 – формирование сообщения об отказе в запрашиваемой государственной услуге в связи с неподтверждением подлинности ЭЦП первого услугополучателя;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 8 – ввод вторым услугополучателем ИИН и пароля (процесс авторизации) на портале для получения государственной услуги;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условие 3 – проверка на портале подлинности данных, о втором, зарегистрированном услугополучателе через ИИН и пароль;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 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процесс 10 – вход в "личный кабинет" второго услугополучателя для заполнения электронного документа (запроса);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процесс 11 –удостоверение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"ЗАГС" для обработки услугодателем;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условие 4 – проверка (обработка) услугодателем соответствия приложенных услуг 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государственной услуги;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процесс 12 – формирование сообщения об отказе в запрашиваемой государственной услуге в связи с имеющимися нарушениями в документах услугополучателей;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процесс 13 – получение услуг получателями результата государственной услуги, сформированного порталом.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заключения брака (супружества), в том числе внесение изменений, дополнений и исправлений в записи актов гражданского состояния".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5"/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Услугополучателем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"1414".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Адреса мест оказания государственной услуги размещены на интернет - ресурсах услугодателя.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гражданского состояния"</w:t>
            </w:r>
          </w:p>
        </w:tc>
      </w:tr>
    </w:tbl>
    <w:bookmarkStart w:name="z19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акты гражданского состояния"</w:t>
            </w:r>
          </w:p>
        </w:tc>
      </w:tr>
    </w:tbl>
    <w:bookmarkStart w:name="z1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</w:r>
    </w:p>
    <w:bookmarkEnd w:id="1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ода № 205</w:t>
            </w:r>
          </w:p>
        </w:tc>
      </w:tr>
    </w:tbl>
    <w:bookmarkStart w:name="z19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173"/>
    <w:bookmarkStart w:name="z19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повторных свидетельств или справок о регистрации актов гражданского состояния" (далее – государственная услуга).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(далее – МИО)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 9-00 до 20-00 часов без перерыва на обед, за исключением воскресенья и праздничных дней, согласно трудовому законодательству);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портале: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государственной пошлины взимается в следующих размерах: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 выдачу повторных свидетельств о регистрации актов гражданского состояния – 1 месячный расчетный показатель (далее – МРП);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выдачу справок о регистрации актов гражданского состояния гражданам Республики Казахстан – 0,3 МРП;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 истребование свидетельств о регистрации актов гражданского состояния из стран СНГ – 0,5 МРП;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 истребование свидетельств о регистрации актов гражданского состояния из иностранных государств, за исключением стран СНГ – 1 МРП.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опекуны (попечители), государственные организации - за регистрацию и выдачу повторных свидетельств о рождении;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физические лица - за выдачу им свидетельств при изменении, дополнении, восстановлении и исправлении записей актов о рождении, смерти, об установлении отцовства, усыновлении (удочерении), в связи с ошибками, допущенными при регистрации актов гражданского состояния;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физические лица - за выдачу им повторных или замену ранее выданных свидетельств о смерти родственников;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физические лица - за выдачу повторных свидетельств о рождении в связи с усыновлением (удочерением) и установлением отцовства.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- ПШЭП).</w:t>
      </w:r>
    </w:p>
    <w:bookmarkEnd w:id="200"/>
    <w:bookmarkStart w:name="z22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- заявление о выдаче повторного свидетельства (справки) о рождении, заключении брака, расторжении брака, установлении отцовства (материнства), усыновлении (удочерении), перемене фамилии, имени, отчества, смерти и справки о брачной правоспособности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после поступления заявления и необходимых документов для оказания государственной услуги проводит регистрацию, в течение 15 (пятнадцати) минут. Результат - передает на рассмотрение руководителю услугодателя;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 Результат – передает на исполнение;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Кодексу Республики Казахстан "О браке (супружестве) и семье";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с 2008 года на территории Республики Казахстан (с момента функционирования информационной системы "Регистрационный пункт ЗАГС") выдача справок в электронном формате – в течение 4 (четырех) часов;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государственная услуга оказывается в течение 5 (пяти) рабочих дней с момента представления услугополучателем необходимых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не входит в срок оказания государственной услуги), выдача готовых документов производится на 5 (пятый) рабочий день,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- 30 (тридцать) календарных дней (день приема не входит в срок оказания государственной услуги);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формирования соответствующих свидетельств или справок передает на подпись руководителю услугодателя, затем в свидетельстве или справке ставится гербовая печать услугодателя, либо мотивированный ответ об отказе в оказании государственной услуги на бумажном носителе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услугодателя, либо мотивированный ответ об отказе;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руководитель услугодателя подписывает результат государственной услуги и проставляет в свидетельстве или справке гербовую печать, либо мотивированный ответ об отказе и направляет в канцелярию услугодателя в течение 2 (двух) часов. 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подписывает свидетельство или справку и ставит гербовую печать, либо мотивированный ответ об отказе;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свидетельство или справку, либо мотивированный ответ об отказе и в течение 15 (пятнадцати) минут и передает результат государственной услуги на основании реестра через курьера Государственной корпорации в сектор выдачи готовых документов Государственной корпорации.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или справок, либо мотивированный ответ об отказе.</w:t>
      </w:r>
    </w:p>
    <w:bookmarkEnd w:id="217"/>
    <w:bookmarkStart w:name="z24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инспектор Государственной корпорации;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накопительный сектор Государственной корпорации;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сектор выдачи готовых документов Государственной корпорации.</w:t>
      </w:r>
    </w:p>
    <w:bookmarkEnd w:id="225"/>
    <w:bookmarkStart w:name="z25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через Государственную корпорацию с указанием длительности каждой процедуры: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 данных доверенности в ЕНИС - в течение 1 (одной) минуты;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электронных документов в АРМ РШЭП – в течение 1 (одной) минуты;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услугополучателем ИИН и пароля (процесс авторизации) на портале для получения государственной услуги;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ИИН и пароль;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 услугополучателя,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информационной системе "Запись актов гражданского состояния" (далее – ИС "ЗАГС") для обработки;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данных о регистрации актов гражданского состояния в ИС "ЗАГС";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6 - формирование сообщения об отказе в запрашиваемой услуге в связи с отсутствием актовой записи в ИС "ЗАГС";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оплата государственной услуги через платежный шлюз электронного правительства (далее – ПШЭП);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условие 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государственной услуги;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 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 9 – получение услугополучателем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повторных свидетельств или справок о регистрации актов гражданского состояния".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59"/>
    <w:bookmarkStart w:name="z28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www.con.gov.kz.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9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2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9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 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29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состояния"словные обозначения:</w:t>
      </w:r>
    </w:p>
    <w:bookmarkEnd w:id="2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29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268"/>
    <w:bookmarkStart w:name="z29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 местные исполнительные органы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лицам.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регистрация установления отцовства оказывается бесплатно;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выдачу свидетельства об установлении отцовства в связи с изменением, дополнением, исправлением в записи акта об установлении отцовства взимается государственная пошлина в размере 0,5 месячного расчетного показателя.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280"/>
    <w:bookmarkStart w:name="z31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 а также через МИО: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 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услуги, проводит регистрацию в течение 20 (двадцати) минут.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поступившие документы и передает их на исполнение ответственному исполнителю услугодателя в течение 2 (двух) часов. Результат – передает на исполнение;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Кодексу Республики Казахстан "О браке (супружестве) и семье", и в информационной системе "Запись актов гражданского состояния" (далее – ИС "ЗАГС") и готовить свидетельство либо мотивированный ответ об отказе с момента сдачи пакета документов услугодателю – в течение 4 (четырех) часов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свидетельство на подпись и проставление гербовой печати руководителю услугодателя либо мотивированный ответ об отказе;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государственной услуги либо мотивированный ответ об отказе и проставляет в свидетельстве гербовую печать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свидетельство либо мотивированный ответ об отказе и передает в МИО либо услугополучателю в течение 20 (двадцати) минут.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течение 20 (двадцати) минут.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299"/>
    <w:bookmarkStart w:name="z32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установления отцовства, в том числе внесение изменений, дополнений и исправлений в записи актов гражданского состояния".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8"/>
    <w:bookmarkStart w:name="z33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Иные требования с учетом особенностей оказания государственной услуги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"1414".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Адреса мест оказания государственной услуги размещены на интернет-ресурсах услугодателя.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34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bookmarkEnd w:id="3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34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314"/>
    <w:bookmarkStart w:name="z34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 9-00 до 20-00 часов без перерыва на обед, за исключением воскресенья и праздничных дней, согласно трудовому законодательству);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перемены имени, отчества, фамилии взимается государственная пошлина в размере – 2 месячных расчетных показателя (далее – МРП).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перемене имени, отчества, фамилии взимается государственная пошлина в размере – 0,5 МРП.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332"/>
    <w:bookmarkStart w:name="z36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20 (двадцати) минут.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 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Кодексу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14 (четырнадцати) календарных дней;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Государственную корпорацию –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348"/>
    <w:bookmarkStart w:name="z3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свидетельство либо мотивированный ответ об отказе и передает в МИО либо услугополучателю в течение 20 (двадцати) минут. Результат – направляет свидетельство либо мотивированный ответ об отказе;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351"/>
    <w:bookmarkStart w:name="z38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357"/>
    <w:bookmarkStart w:name="z39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362"/>
    <w:bookmarkStart w:name="z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 данных доверенности в ЕНИС - в течение 1 (одной) минуты;</w:t>
      </w:r>
    </w:p>
    <w:bookmarkEnd w:id="364"/>
    <w:bookmarkStart w:name="z39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электронных документов в АРМ РШЭП – в течение 1 (одной) минуты;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услугополучателем ИИН и пароля (процесс авторизации) на портале для получения услуги;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ИИН и пароль;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378"/>
    <w:bookmarkStart w:name="z4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79"/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380"/>
    <w:bookmarkStart w:name="z4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ИС "ЗАГС" для обработки;</w:t>
      </w:r>
    </w:p>
    <w:bookmarkEnd w:id="381"/>
    <w:bookmarkStart w:name="z4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данных о регистрации актов гражданского состояния в ИС "ЗАГС";</w:t>
      </w:r>
    </w:p>
    <w:bookmarkEnd w:id="382"/>
    <w:bookmarkStart w:name="z4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6 - формирование сообщения об отказе в запрашиваемой услуге в связи с отсутствием актовой записи в ИС "ЗАГС";</w:t>
      </w:r>
    </w:p>
    <w:bookmarkEnd w:id="383"/>
    <w:bookmarkStart w:name="z4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оплата государственной услуги через далее – ПШЭП;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условие 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</w:p>
    <w:bookmarkEnd w:id="385"/>
    <w:bookmarkStart w:name="z4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 8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86"/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 9 – получение услугополучателем результата услуги (уведомление), сформированного порталом. Электронный документ формируется с использованием ЭЦП работника услугодателя.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перемены имени, отчества, фамилии, в том числе внесение изменений, дополнений и исправлений в записи актов гражданского состояния".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1"/>
    <w:bookmarkStart w:name="z42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92"/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393"/>
    <w:bookmarkStart w:name="z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www.con.gov.kz.</w:t>
      </w:r>
    </w:p>
    <w:bookmarkEnd w:id="394"/>
    <w:bookmarkStart w:name="z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95"/>
    <w:bookmarkStart w:name="z4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43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3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3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43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3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43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400"/>
    <w:bookmarkStart w:name="z43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01"/>
    <w:bookmarkStart w:name="z4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"Восстановление записей актов гражданского состояния" (далее – государственная услуга).</w:t>
      </w:r>
    </w:p>
    <w:bookmarkEnd w:id="402"/>
    <w:bookmarkStart w:name="z4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03"/>
    <w:bookmarkStart w:name="z4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04"/>
    <w:bookmarkStart w:name="z4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405"/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 9-00 до 20-00 часов без перерыва на обед, за исключением воскресенья и праздничных дней, согласно трудовому законодательству).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8"/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09"/>
    <w:bookmarkStart w:name="z4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410"/>
    <w:bookmarkStart w:name="z4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 в связи с восстановлением записи актов гражданского состояния взимается государственная пошлина в размере 0,5 месячных расчетных показателей.</w:t>
      </w:r>
    </w:p>
    <w:bookmarkEnd w:id="411"/>
    <w:bookmarkStart w:name="z4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412"/>
    <w:bookmarkStart w:name="z4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413"/>
    <w:bookmarkStart w:name="z4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опекуны (попечители), государственные организации – за регистрацию и выдачу повторных свидетельств о рождении;</w:t>
      </w:r>
    </w:p>
    <w:bookmarkEnd w:id="414"/>
    <w:bookmarkStart w:name="z4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физические лица – за выдачу им свидетельств при восстановлении записей актов о рождении, смерти, об установлении отцовства, усыновлении (удочерении), в связи с ошибками, допущенными при регистрации актов гражданского состояния.</w:t>
      </w:r>
    </w:p>
    <w:bookmarkEnd w:id="415"/>
    <w:bookmarkStart w:name="z45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пошлина оплачивается через банковские учреждения или через платежный шлюз портала "электронного правительства" (далее – ПШЭП).</w:t>
      </w:r>
    </w:p>
    <w:bookmarkEnd w:id="416"/>
    <w:bookmarkStart w:name="z45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7"/>
    <w:bookmarkStart w:name="z4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при обращении к услугодателю или в Государственную корпорацию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8"/>
    <w:bookmarkStart w:name="z45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419"/>
    <w:bookmarkStart w:name="z45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420"/>
    <w:bookmarkStart w:name="z45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 </w:t>
      </w:r>
    </w:p>
    <w:bookmarkEnd w:id="421"/>
    <w:bookmarkStart w:name="z45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422"/>
    <w:bookmarkStart w:name="z46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423"/>
    <w:bookmarkStart w:name="z46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424"/>
    <w:bookmarkStart w:name="z46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 </w:t>
      </w:r>
    </w:p>
    <w:bookmarkEnd w:id="425"/>
    <w:bookmarkStart w:name="z46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426"/>
    <w:bookmarkStart w:name="z46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Кодексу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14 (четырнацати) календарных дней;</w:t>
      </w:r>
    </w:p>
    <w:bookmarkEnd w:id="427"/>
    <w:bookmarkStart w:name="z46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428"/>
    <w:bookmarkStart w:name="z46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429"/>
    <w:bookmarkStart w:name="z4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430"/>
    <w:bookmarkStart w:name="z46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свидетельство либо мотивированный ответ об отказе и передает в МИО либо услугополучателю в течение 15 (пятнадцати) минут.</w:t>
      </w:r>
    </w:p>
    <w:bookmarkEnd w:id="431"/>
    <w:bookmarkStart w:name="z46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32"/>
    <w:bookmarkStart w:name="z47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433"/>
    <w:bookmarkStart w:name="z47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434"/>
    <w:bookmarkStart w:name="z47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5"/>
    <w:bookmarkStart w:name="z47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436"/>
    <w:bookmarkStart w:name="z4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37"/>
    <w:bookmarkStart w:name="z47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38"/>
    <w:bookmarkStart w:name="z47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439"/>
    <w:bookmarkStart w:name="z47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440"/>
    <w:bookmarkStart w:name="z47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через Государственную корпорацию с указанием длительности каждой процедуры:</w:t>
      </w:r>
    </w:p>
    <w:bookmarkStart w:name="z47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442"/>
    <w:bookmarkStart w:name="z48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443"/>
    <w:bookmarkStart w:name="z48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444"/>
    <w:bookmarkStart w:name="z48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445"/>
    <w:bookmarkStart w:name="z4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 данных доверенности в ЕНИС - в течение 1 (одной) минуты;</w:t>
      </w:r>
    </w:p>
    <w:bookmarkEnd w:id="446"/>
    <w:bookmarkStart w:name="z48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447"/>
    <w:bookmarkStart w:name="z48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448"/>
    <w:bookmarkStart w:name="z48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9"/>
    <w:bookmarkStart w:name="z48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электронных документов в АРМ РШЭП – в течение 1 (одной) минуты;</w:t>
      </w:r>
    </w:p>
    <w:bookmarkEnd w:id="450"/>
    <w:bookmarkStart w:name="z48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451"/>
    <w:bookmarkStart w:name="z48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452"/>
    <w:bookmarkStart w:name="z49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453"/>
    <w:bookmarkStart w:name="z49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4"/>
    <w:bookmarkStart w:name="z49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"Восстановление записей актов гражданского состояния".</w:t>
      </w:r>
    </w:p>
    <w:bookmarkEnd w:id="455"/>
    <w:bookmarkStart w:name="z49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456"/>
    <w:bookmarkStart w:name="z49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7"/>
    <w:bookmarkStart w:name="z49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458"/>
    <w:bookmarkStart w:name="z49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459"/>
    <w:bookmarkStart w:name="z49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Адреса мест оказания государственной услуги размещены на интернет-ресурсах услугодателя и Государственной корпорации www.con.gov.kz.</w:t>
      </w:r>
    </w:p>
    <w:bookmarkEnd w:id="460"/>
    <w:bookmarkStart w:name="z49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50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4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50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bookmarkEnd w:id="4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50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464"/>
    <w:bookmarkStart w:name="z50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65"/>
    <w:bookmarkStart w:name="z50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466"/>
    <w:bookmarkStart w:name="z50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467"/>
    <w:bookmarkStart w:name="z50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468"/>
    <w:bookmarkStart w:name="z51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469"/>
    <w:bookmarkStart w:name="z51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 9-00 до 20-00 часов без перерыва на обед, за исключением воскресенья и праздничных дней, согласно трудовому законодательству).</w:t>
      </w:r>
    </w:p>
    <w:bookmarkEnd w:id="470"/>
    <w:bookmarkStart w:name="z51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471"/>
    <w:bookmarkStart w:name="z51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</w:t>
      </w:r>
    </w:p>
    <w:bookmarkEnd w:id="472"/>
    <w:bookmarkStart w:name="z51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3"/>
    <w:bookmarkStart w:name="z51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4"/>
    <w:bookmarkStart w:name="z51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475"/>
    <w:bookmarkStart w:name="z51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регистрация смерти оказывается бесплатно.</w:t>
      </w:r>
    </w:p>
    <w:bookmarkEnd w:id="476"/>
    <w:bookmarkStart w:name="z51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выдачу свидетельства в связи с изменением, дополнением, исправлением и восстановлением записи акта о смерти взимается государственная пошлина в размере – 0,5 месячных расчетных показателей.</w:t>
      </w:r>
    </w:p>
    <w:bookmarkEnd w:id="477"/>
    <w:bookmarkStart w:name="z51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услугодателем или должностными лицами.</w:t>
      </w:r>
    </w:p>
    <w:bookmarkEnd w:id="478"/>
    <w:bookmarkStart w:name="z52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479"/>
    <w:bookmarkStart w:name="z521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0"/>
    <w:bookmarkStart w:name="z52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при обращении к услугодателю или в Государственную корпорацию является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81"/>
    <w:bookmarkStart w:name="z52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482"/>
    <w:bookmarkStart w:name="z52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483"/>
    <w:bookmarkStart w:name="z52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484"/>
    <w:bookmarkStart w:name="z52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485"/>
    <w:bookmarkStart w:name="z52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486"/>
    <w:bookmarkStart w:name="z52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487"/>
    <w:bookmarkStart w:name="z52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</w:t>
      </w:r>
    </w:p>
    <w:bookmarkEnd w:id="488"/>
    <w:bookmarkStart w:name="z53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489"/>
    <w:bookmarkStart w:name="z53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Кодексу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4 (четырех) часов;</w:t>
      </w:r>
    </w:p>
    <w:bookmarkEnd w:id="490"/>
    <w:bookmarkStart w:name="z53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491"/>
    <w:bookmarkStart w:name="z53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492"/>
    <w:bookmarkStart w:name="z53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493"/>
    <w:bookmarkStart w:name="z53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свидетельство либо мотивированный ответ об отказе и передает в МИО либо услугополучателю в течение 15 (пятнадцати) минут.</w:t>
      </w:r>
    </w:p>
    <w:bookmarkEnd w:id="494"/>
    <w:bookmarkStart w:name="z53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495"/>
    <w:bookmarkStart w:name="z53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496"/>
    <w:bookmarkStart w:name="z53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7"/>
    <w:bookmarkStart w:name="z53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498"/>
    <w:bookmarkStart w:name="z54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99"/>
    <w:bookmarkStart w:name="z54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00"/>
    <w:bookmarkStart w:name="z54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501"/>
    <w:bookmarkStart w:name="z54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502"/>
    <w:bookmarkStart w:name="z544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3"/>
    <w:bookmarkStart w:name="z54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04"/>
    <w:bookmarkStart w:name="z54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505"/>
    <w:bookmarkStart w:name="z54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506"/>
    <w:bookmarkStart w:name="z54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507"/>
    <w:bookmarkStart w:name="z54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508"/>
    <w:bookmarkStart w:name="z55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 данных доверенности в ЕНИС - в течение 1 (одной) минуты;</w:t>
      </w:r>
    </w:p>
    <w:bookmarkEnd w:id="509"/>
    <w:bookmarkStart w:name="z55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510"/>
    <w:bookmarkStart w:name="z55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511"/>
    <w:bookmarkStart w:name="z55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2"/>
    <w:bookmarkStart w:name="z55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электронных документов в АРМ РШЭП – в течение 1 (одной) минуты;</w:t>
      </w:r>
    </w:p>
    <w:bookmarkEnd w:id="513"/>
    <w:bookmarkStart w:name="z55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514"/>
    <w:bookmarkStart w:name="z55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515"/>
    <w:bookmarkStart w:name="z55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516"/>
    <w:bookmarkStart w:name="z55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7"/>
    <w:bookmarkStart w:name="z55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состояния". </w:t>
      </w:r>
    </w:p>
    <w:bookmarkEnd w:id="518"/>
    <w:bookmarkStart w:name="z56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519"/>
    <w:bookmarkStart w:name="z56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0"/>
    <w:bookmarkStart w:name="z56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521"/>
    <w:bookmarkStart w:name="z56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522"/>
    <w:bookmarkStart w:name="z56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Адреса мест оказания государственной услуги размещены на интернет-ресурсах услугодателя и Государственной корпорации www.con.gov.kz.</w:t>
      </w:r>
    </w:p>
    <w:bookmarkEnd w:id="523"/>
    <w:bookmarkStart w:name="z56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67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569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bookmarkEnd w:id="5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572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527"/>
    <w:bookmarkStart w:name="z57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28"/>
    <w:bookmarkStart w:name="z57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услуга).</w:t>
      </w:r>
    </w:p>
    <w:bookmarkEnd w:id="529"/>
    <w:bookmarkStart w:name="z57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530"/>
    <w:bookmarkStart w:name="z57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 услугодателя.</w:t>
      </w:r>
    </w:p>
    <w:bookmarkEnd w:id="531"/>
    <w:bookmarkStart w:name="z57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532"/>
    <w:bookmarkStart w:name="z57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533"/>
    <w:bookmarkStart w:name="z57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</w:t>
      </w:r>
    </w:p>
    <w:bookmarkEnd w:id="534"/>
    <w:bookmarkStart w:name="z58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5"/>
    <w:bookmarkStart w:name="z58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36"/>
    <w:bookmarkStart w:name="z58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лицам (далее – услугополучатель).</w:t>
      </w:r>
    </w:p>
    <w:bookmarkEnd w:id="537"/>
    <w:bookmarkStart w:name="z58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усыновления (удочерения) гражданами Республики Казахстан оказывается бесплатно;</w:t>
      </w:r>
    </w:p>
    <w:bookmarkEnd w:id="538"/>
    <w:bookmarkStart w:name="z58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регистрацию усыновления (удочерения) иностранными гражданами взимается государственная пошлина в размере 2 (два) месячных расчетных показателя.</w:t>
      </w:r>
    </w:p>
    <w:bookmarkEnd w:id="539"/>
    <w:bookmarkStart w:name="z58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540"/>
    <w:bookmarkStart w:name="z58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541"/>
    <w:bookmarkStart w:name="z587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2"/>
    <w:bookmarkStart w:name="z58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Стандарту.</w:t>
      </w:r>
    </w:p>
    <w:bookmarkEnd w:id="543"/>
    <w:bookmarkStart w:name="z58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544"/>
    <w:bookmarkStart w:name="z59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545"/>
    <w:bookmarkStart w:name="z59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</w:t>
      </w:r>
    </w:p>
    <w:bookmarkEnd w:id="546"/>
    <w:bookmarkStart w:name="z59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услугодателю;</w:t>
      </w:r>
    </w:p>
    <w:bookmarkEnd w:id="547"/>
    <w:bookmarkStart w:name="z59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15 (пятнадцати) минут.</w:t>
      </w:r>
    </w:p>
    <w:bookmarkEnd w:id="548"/>
    <w:bookmarkStart w:name="z59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549"/>
    <w:bookmarkStart w:name="z59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2 (двух) часов. </w:t>
      </w:r>
    </w:p>
    <w:bookmarkEnd w:id="550"/>
    <w:bookmarkStart w:name="z59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551"/>
    <w:bookmarkStart w:name="z59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Кодексу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4 (четырех) часов;</w:t>
      </w:r>
    </w:p>
    <w:bookmarkEnd w:id="552"/>
    <w:bookmarkStart w:name="z59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услуги);</w:t>
      </w:r>
    </w:p>
    <w:bookmarkEnd w:id="553"/>
    <w:bookmarkStart w:name="z59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bookmarkEnd w:id="554"/>
    <w:bookmarkStart w:name="z60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555"/>
    <w:bookmarkStart w:name="z60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2 (двух) часов. Результат – подписывает свидетельство и ставит гербовую печать либо мотивированный ответ об отказе;</w:t>
      </w:r>
    </w:p>
    <w:bookmarkEnd w:id="556"/>
    <w:bookmarkStart w:name="z60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свидетельство либо мотивированный ответ об отказе и передает в МИО либо услугополучателю в течение 15 (пятнадцати) минут.</w:t>
      </w:r>
    </w:p>
    <w:bookmarkEnd w:id="557"/>
    <w:bookmarkStart w:name="z60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свидетельство либо мотивированный ответ об отказе;</w:t>
      </w:r>
    </w:p>
    <w:bookmarkEnd w:id="558"/>
    <w:bookmarkStart w:name="z60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течении 20 (двадцати) минут.</w:t>
      </w:r>
    </w:p>
    <w:bookmarkEnd w:id="559"/>
    <w:bookmarkStart w:name="z60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свидетельство либо мотивированный ответ об отказе.</w:t>
      </w:r>
    </w:p>
    <w:bookmarkEnd w:id="560"/>
    <w:bookmarkStart w:name="z606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1"/>
    <w:bookmarkStart w:name="z60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562"/>
    <w:bookmarkStart w:name="z60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563"/>
    <w:bookmarkStart w:name="z60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64"/>
    <w:bookmarkStart w:name="z6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565"/>
    <w:bookmarkStart w:name="z6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566"/>
    <w:bookmarkStart w:name="z612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7"/>
    <w:bookmarkStart w:name="z6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Государственную корпорацию и портал не оказывается.</w:t>
      </w:r>
    </w:p>
    <w:bookmarkEnd w:id="568"/>
    <w:bookmarkStart w:name="z61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усыновления (удочерения), в том числе внесение изменений, дополнений и исправлений в записи актов гражданского состояния".</w:t>
      </w:r>
    </w:p>
    <w:bookmarkEnd w:id="569"/>
    <w:bookmarkStart w:name="z61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570"/>
    <w:bookmarkStart w:name="z61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1"/>
    <w:bookmarkStart w:name="z617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</w:t>
      </w:r>
    </w:p>
    <w:bookmarkEnd w:id="572"/>
    <w:bookmarkStart w:name="z61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"1414".</w:t>
      </w:r>
    </w:p>
    <w:bookmarkEnd w:id="573"/>
    <w:bookmarkStart w:name="z61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Адреса мест оказания государственной услуги размещены на интернет-ресурсах услугодателя.</w:t>
      </w:r>
    </w:p>
    <w:bookmarkEnd w:id="574"/>
    <w:bookmarkStart w:name="z62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"1414".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622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bookmarkEnd w:id="5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августа 2015 года № 205</w:t>
            </w:r>
          </w:p>
        </w:tc>
      </w:tr>
    </w:tbl>
    <w:bookmarkStart w:name="z625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577"/>
    <w:bookmarkStart w:name="z626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78"/>
    <w:bookmarkStart w:name="z62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услуга). </w:t>
      </w:r>
    </w:p>
    <w:bookmarkEnd w:id="579"/>
    <w:bookmarkStart w:name="z62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приказом Министра юстиции Республики Казахстан от 17 апреля 2015 года № 219 (зарегистрирован в Министерстве юстиции Республики Казахстан 17 июня 2015 года № 11374) "Об утверждении стандартов государственных услуг по вопросам регистрации актов гражданского состояния и апостилирования" (далее – Стандарт).</w:t>
      </w:r>
    </w:p>
    <w:bookmarkEnd w:id="580"/>
    <w:bookmarkStart w:name="z62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581"/>
    <w:bookmarkStart w:name="z63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местными исполнительными органами районов и городов областного значения, районов в городе, городов районного значения, акимы поселков, сел, сельских округов (далее - МИО);</w:t>
      </w:r>
    </w:p>
    <w:bookmarkEnd w:id="582"/>
    <w:bookmarkStart w:name="z63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 (с понедельника по субботу включительно, в соответствии с установленным графиком работы с 9-00 до 20-00 часов без перерыва на обед, за исключением воскресенья и праздничных дней, согласно трудовому законодательству);</w:t>
      </w:r>
    </w:p>
    <w:bookmarkEnd w:id="583"/>
    <w:bookmarkStart w:name="z63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 – портал) (круглосуточно, за исключением технических перерывов, связанных с проведением ремонтных работ).</w:t>
      </w:r>
    </w:p>
    <w:bookmarkEnd w:id="584"/>
    <w:bookmarkStart w:name="z63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585"/>
    <w:bookmarkStart w:name="z63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586"/>
    <w:bookmarkStart w:name="z63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7"/>
    <w:bookmarkStart w:name="z63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8"/>
    <w:bookmarkStart w:name="z63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89"/>
    <w:bookmarkStart w:name="z63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 физическим лицам (далее – услугополучатель).</w:t>
      </w:r>
    </w:p>
    <w:bookmarkEnd w:id="590"/>
    <w:bookmarkStart w:name="z63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регистрацию расторжения брака государственная пошлина взимается в следующих размерах:</w:t>
      </w:r>
    </w:p>
    <w:bookmarkEnd w:id="591"/>
    <w:bookmarkStart w:name="z64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взаимному согласию супругов, не имеющих несовершеннолетних детей – 2 месячных расчетных показателя (далее – МРП);</w:t>
      </w:r>
    </w:p>
    <w:bookmarkEnd w:id="592"/>
    <w:bookmarkStart w:name="z64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основании решения суда – 1,5 МРП (с одного или обоих супругов);</w:t>
      </w:r>
    </w:p>
    <w:bookmarkEnd w:id="593"/>
    <w:bookmarkStart w:name="z64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основании решения суда с лицами, признанными безвестно отсутствующим, недееспособным или осужденным за совершение преступления к лишению свободы на срок не менее трех лет – 0,1 МРП.</w:t>
      </w:r>
    </w:p>
    <w:bookmarkEnd w:id="594"/>
    <w:bookmarkStart w:name="z64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свидетельства в связи с изменением, дополнением, исправлением и восстановлением записи акта о расторжении брака взимается государственная пошлина в размере – 0,5 МРП.</w:t>
      </w:r>
    </w:p>
    <w:bookmarkEnd w:id="595"/>
    <w:bookmarkStart w:name="z64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537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 декабря 2008 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услугодателями или должностными лицами.</w:t>
      </w:r>
    </w:p>
    <w:bookmarkEnd w:id="596"/>
    <w:bookmarkStart w:name="z64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государственная пошлина оплачивается через банковские учреждения, которыми выдается платежный документ, подтверждающий размер и дату оплаты.</w:t>
      </w:r>
    </w:p>
    <w:bookmarkEnd w:id="597"/>
    <w:bookmarkStart w:name="z64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</w:t>
      </w:r>
    </w:p>
    <w:bookmarkEnd w:id="598"/>
    <w:bookmarkStart w:name="z64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9"/>
    <w:bookmarkStart w:name="z64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600"/>
    <w:bookmarkStart w:name="z64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расторжения брака (супружества) при обращении к услугодателю или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01"/>
    <w:bookmarkStart w:name="z65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заявление, удостоверенное ЭЦП услугополучателя.</w:t>
      </w:r>
    </w:p>
    <w:bookmarkEnd w:id="602"/>
    <w:bookmarkStart w:name="z65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 и его результат, входящей в состав процесса оказания государственной услуги:</w:t>
      </w:r>
    </w:p>
    <w:bookmarkEnd w:id="603"/>
    <w:bookmarkStart w:name="z65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услугодателю, а также через МИО:</w:t>
      </w:r>
    </w:p>
    <w:bookmarkEnd w:id="604"/>
    <w:bookmarkStart w:name="z65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МИО после поступления заявления и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выдает услугополучателю копию заявления с отметкой о регистрации с указанием даты и времени приема пакета документов, проводит регистрацию в течение 20 (двадцати) минут. </w:t>
      </w:r>
    </w:p>
    <w:bookmarkEnd w:id="605"/>
    <w:bookmarkStart w:name="z65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на рассмотрение услугодателю в течение 1 (одного) календарного дня;</w:t>
      </w:r>
    </w:p>
    <w:bookmarkEnd w:id="606"/>
    <w:bookmarkStart w:name="z65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оказания государственной услуги проводит регистрацию в течение 20 (двадцати) минут. </w:t>
      </w:r>
    </w:p>
    <w:bookmarkEnd w:id="607"/>
    <w:bookmarkStart w:name="z65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на рассмотрение руководителю услугодателя;</w:t>
      </w:r>
    </w:p>
    <w:bookmarkEnd w:id="608"/>
    <w:bookmarkStart w:name="z65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4 (четырех) часов. </w:t>
      </w:r>
    </w:p>
    <w:bookmarkEnd w:id="609"/>
    <w:bookmarkStart w:name="z65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исполнение;</w:t>
      </w:r>
    </w:p>
    <w:bookmarkEnd w:id="610"/>
    <w:bookmarkStart w:name="z65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Кодексу Республики Казахстан "О браке (супружестве) и семье", после проверки и анализа представленных документов в информационной системе "Запись актов гражданского состояния" (далее – ИС "ЗАГС") формирует актовую запись, осуществляет регистрацию и распечатывает соответствующее свидетельство, после формирования соответствующего свидетельства либо мотивированный ответ об отказе передает на подпись руководителю услугодателя в течение 1 (одного) рабочего дня; </w:t>
      </w:r>
    </w:p>
    <w:bookmarkEnd w:id="611"/>
    <w:bookmarkStart w:name="z66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расторжения брака (супружества) на основании вступившего в законную силу решения суда, о расторжении брака в течение 2 (двух) рабочих дней (день приема не входит в срок оказания государственной услуги);</w:t>
      </w:r>
    </w:p>
    <w:bookmarkEnd w:id="612"/>
    <w:bookmarkStart w:name="z66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дней.</w:t>
      </w:r>
    </w:p>
    <w:bookmarkEnd w:id="613"/>
    <w:bookmarkStart w:name="z66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на подпись и проставление гербовой печати руководителю услугодателя либо мотивированный ответ об отказе;</w:t>
      </w:r>
    </w:p>
    <w:bookmarkEnd w:id="614"/>
    <w:bookmarkStart w:name="z66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результат государственной услуги и проставляет в свидетельстве гербовую печать либо мотивированный ответ об отказе и направляет в канцелярию услугодателя в течение 4 (четырех) часов. Результат – подписывает свидетельство и ставит гербовую печать либо мотивированный ответ об отказе;</w:t>
      </w:r>
    </w:p>
    <w:bookmarkEnd w:id="615"/>
    <w:bookmarkStart w:name="z66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свидетельство либо мотивированный ответ об отказе и передает в МИО либо услугополучателю в течение 20 (двадцати) минут. Результат – направляет свидетельство либо мотивированный ответ об отказе;</w:t>
      </w:r>
    </w:p>
    <w:bookmarkEnd w:id="616"/>
    <w:bookmarkStart w:name="z66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МИО выдает свидетельство либо мотивированный ответ об отказе услугополучателю на основании расписки под роспись в течении 20 (двадцати) минут. Результат – выдает свидетельство либо мотивированный ответ об отказе.</w:t>
      </w:r>
    </w:p>
    <w:bookmarkEnd w:id="617"/>
    <w:bookmarkStart w:name="z666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8"/>
    <w:bookmarkStart w:name="z66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услугодателя, участвующих в процессе оказания государственной услуги:</w:t>
      </w:r>
    </w:p>
    <w:bookmarkEnd w:id="619"/>
    <w:bookmarkStart w:name="z66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620"/>
    <w:bookmarkStart w:name="z66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21"/>
    <w:bookmarkStart w:name="z67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622"/>
    <w:bookmarkStart w:name="z67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МИО.</w:t>
      </w:r>
    </w:p>
    <w:bookmarkEnd w:id="623"/>
    <w:bookmarkStart w:name="z672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4"/>
    <w:bookmarkStart w:name="z67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25"/>
    <w:bookmarkStart w:name="z67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 ) услугополучатель государственной услуги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2 (двух) минут;</w:t>
      </w:r>
    </w:p>
    <w:bookmarkEnd w:id="626"/>
    <w:bookmarkStart w:name="z67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</w:p>
    <w:bookmarkEnd w:id="627"/>
    <w:bookmarkStart w:name="z67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течение 2 (двух) минут;</w:t>
      </w:r>
    </w:p>
    <w:bookmarkEnd w:id="628"/>
    <w:bookmarkStart w:name="z67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- в течение 2 (двух) минут;</w:t>
      </w:r>
    </w:p>
    <w:bookmarkEnd w:id="629"/>
    <w:bookmarkStart w:name="z67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 данных доверенности в ЕНИС - в течение 1 (одной) минуты;</w:t>
      </w:r>
    </w:p>
    <w:bookmarkEnd w:id="630"/>
    <w:bookmarkStart w:name="z67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</w:p>
    <w:bookmarkEnd w:id="631"/>
    <w:bookmarkStart w:name="z68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632"/>
    <w:bookmarkStart w:name="z68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33"/>
    <w:bookmarkStart w:name="z68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электронных документов в АРМ РШЭП – в течение 1 (одной) минуты;</w:t>
      </w:r>
    </w:p>
    <w:bookmarkEnd w:id="634"/>
    <w:bookmarkStart w:name="z68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 – в течение 1 (одной) минуты;</w:t>
      </w:r>
    </w:p>
    <w:bookmarkEnd w:id="635"/>
    <w:bookmarkStart w:name="z68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 мотивированном ответе, об отказе в запрашиваемой государственной услуге в связи с имеющимися нарушениями в документах услугополучателя – в течение 1 (одной) минуты;</w:t>
      </w:r>
    </w:p>
    <w:bookmarkEnd w:id="636"/>
    <w:bookmarkStart w:name="z68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– в течение 2 (двух) минут.</w:t>
      </w:r>
    </w:p>
    <w:bookmarkEnd w:id="637"/>
    <w:bookmarkStart w:name="z68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8"/>
    <w:bookmarkStart w:name="z68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функционального взаимодействия при оказании государственной услуги через портал:</w:t>
      </w:r>
    </w:p>
    <w:bookmarkEnd w:id="639"/>
    <w:bookmarkStart w:name="z68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bookmarkEnd w:id="640"/>
    <w:bookmarkStart w:name="z68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первым услугополучателем ИИН и пароля (процесс авторизации) на портале для получения услуги;</w:t>
      </w:r>
    </w:p>
    <w:bookmarkEnd w:id="641"/>
    <w:bookmarkStart w:name="z69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первом услугополучателе через ИИН и пароль;</w:t>
      </w:r>
    </w:p>
    <w:bookmarkEnd w:id="642"/>
    <w:bookmarkStart w:name="z69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первого услугополучателя;</w:t>
      </w:r>
    </w:p>
    <w:bookmarkEnd w:id="643"/>
    <w:bookmarkStart w:name="z69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44"/>
    <w:bookmarkStart w:name="z69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оплата государственной услуги через ПШЭП;</w:t>
      </w:r>
    </w:p>
    <w:bookmarkEnd w:id="645"/>
    <w:bookmarkStart w:name="z69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процесс 5 – выбор первым услугополучателем регистрационного свидетельства ЭЦП для удостоверения (подписания) запроса; </w:t>
      </w:r>
    </w:p>
    <w:bookmarkEnd w:id="646"/>
    <w:bookmarkStart w:name="z69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47"/>
    <w:bookmarkStart w:name="z69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 6 – формирование сообщения об отказе в запрашиваемой услуге в связи с неподтверждением подлинности ЭЦП первого услугополучателя;</w:t>
      </w:r>
    </w:p>
    <w:bookmarkEnd w:id="648"/>
    <w:bookmarkStart w:name="z69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bookmarkEnd w:id="649"/>
    <w:bookmarkStart w:name="z69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bookmarkEnd w:id="650"/>
    <w:bookmarkStart w:name="z69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bookmarkEnd w:id="651"/>
    <w:bookmarkStart w:name="z70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 8 – ввод вторым услугополучателем ИИН и пароля (процесс авторизации) на портале для получения услуги;</w:t>
      </w:r>
    </w:p>
    <w:bookmarkEnd w:id="652"/>
    <w:bookmarkStart w:name="z70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условие 3 – проверка на портале подлинности данных, о втором, зарегистрированном услугополучателе через ИИН и пароль;</w:t>
      </w:r>
    </w:p>
    <w:bookmarkEnd w:id="653"/>
    <w:bookmarkStart w:name="z70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 9 – формирование порталом сообщения об отказе в авторизации в связи с имеющимися нарушениями в данных второго услугополучателя;</w:t>
      </w:r>
    </w:p>
    <w:bookmarkEnd w:id="654"/>
    <w:bookmarkStart w:name="z70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процесс 10 – вход в "личный кабинет" второго услугополучателя для заполнения электронного документа (запроса);</w:t>
      </w:r>
    </w:p>
    <w:bookmarkEnd w:id="655"/>
    <w:bookmarkStart w:name="z70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процесс 11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ИС "РАГС" для обработки услугодателем;</w:t>
      </w:r>
    </w:p>
    <w:bookmarkEnd w:id="656"/>
    <w:bookmarkStart w:name="z70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условие 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</w:p>
    <w:bookmarkEnd w:id="657"/>
    <w:bookmarkStart w:name="z70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процесс 12 – формирование сообщения об отказе в запрашиваемой услуге в связи с имеющимися нарушениями в документах услугополучателей;</w:t>
      </w:r>
    </w:p>
    <w:bookmarkEnd w:id="658"/>
    <w:bookmarkStart w:name="z70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процесс 13 – получение услугополучателями результата государственной услуги, сформированного порталом. Электронный документ формируется с использованием ЭЦП работника услугодателя.</w:t>
      </w:r>
    </w:p>
    <w:bookmarkEnd w:id="659"/>
    <w:bookmarkStart w:name="z70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0"/>
    <w:bookmarkStart w:name="z70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расторжения брака (супружества), в том числе внесение изменений, дополнений и исправлений в записи актов гражданского состояния".</w:t>
      </w:r>
    </w:p>
    <w:bookmarkEnd w:id="661"/>
    <w:bookmarkStart w:name="z71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662"/>
    <w:bookmarkStart w:name="z71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3"/>
    <w:bookmarkStart w:name="z712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64"/>
    <w:bookmarkStart w:name="z71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665"/>
    <w:bookmarkStart w:name="z71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Адреса мест оказания государственной услуги размещены на интернет-ресурсах услугодателя и Государственной корпорации www.con.gov.kz.</w:t>
      </w:r>
    </w:p>
    <w:bookmarkEnd w:id="666"/>
    <w:bookmarkStart w:name="z71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67"/>
    <w:bookmarkStart w:name="z71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1414, 8 800 080 7777.</w:t>
      </w:r>
    </w:p>
    <w:bookmarkEnd w:id="6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18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6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20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bookmarkStart w:name="z722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6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header.xml" Type="http://schemas.openxmlformats.org/officeDocument/2006/relationships/header" Id="rId4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