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d28b" w14:textId="920d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местных исполнительных органов Западно-Казахстанской области, финансируемых из областного, городского и районного бюджетов,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2016 года № 370. Зарегистрировано Департаментом юстиции Западно-Казахстанской области 13 января 2017 года № 4657. Утратило силу постановлением акимата Западно-Казахстанской области от 30 июля 2020 года № 181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 "О государственной службе Республики Казахстан",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Правила выдачи служебного удостоверения местных исполнительных органов Западно-Казахстанской области, финансируемых из областного, городского и районного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описание служебного удостоверения местных исполнительных органов Западно-Казахстанской области, финансируемых из областного, городского и районного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Западно-Казахстанской области Канаева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2016 года № 370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местных исполнительных органов, Западно-Казахстанской области, финансируемых из областного, городского и районного бюджетов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местных исполнительных органов Западно-Казахстанской области, финансируемых из областного, городского и районного бюджетов (далее – Правила) определяют порядок выдачи служебного удостоверения государственных служащих местных исполнительных органов, финансируемых из областного, городского и районного бюджетов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Служебное удостоверение соответствует описанию, утвержденному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Служебное удостоверение выдается за подписью должностного лица (руководителя), имеющего право назначения на данную должность,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Служебные удостоверения выдаются государственным служащим при назначении на должность, изменении должности, по истечении срока, утере, а также в случае порчи ранее выданного удостоверения сроком на 2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местных исполнительных органов Западно-Казахстанской области, финансируемых из областного, городского и районного бюджетов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Служебные удостоверения и журнал учета хранятся в сейфе Служб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служб управления персоналом, ответственными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Ежегодно, по состоянию на 1 января, службами управления персоналом проводится сверка соответствия служебных удостоверений их учетным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Общий контроль за порядком заполнения, оформления, учета, выдачи, хранения и уничтожения служебных удостоверений осуществляют руководители служб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проводит служебное расследование, по результатам которого дисциплинарная комиссия местных исполнительных органов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Новое служебное удостоверение взамен утерянного выдается службой управления персоналом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При увольнении сотрудник сдает служебное удостоверение в службу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областного,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районного бюджетов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</w:t>
      </w:r>
      <w:r>
        <w:br/>
      </w:r>
      <w:r>
        <w:rPr>
          <w:rFonts w:ascii="Times New Roman"/>
          <w:b/>
          <w:i w:val="false"/>
          <w:color w:val="000000"/>
        </w:rPr>
        <w:t>удостоверения государственных служащих местных исполнительных органов Западно-Казахстанской области, финансируемых из областного, городского и районного бюджетов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местных исполнительных органов Западно-Казахстанской области, финансируемых из областного, городского и районного бюджетов прошнуровывается, пронумеровывается и заверяется подписью и печатью Службы управления персоналом.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2016 года № 370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местных исполнительных органов Западно-Казахстанской области, финансируемых из областного, городского и районного бюджетов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кожзаменителя или бумвинила темно-синего цвета, размером 19 сантиметра х 6,5 сантиметра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 БАТЫС ҚАЗАКСТАН ОБЛЫСЫ", "РЕСПУБЛИКА КАЗАХСТАН ЗАПАДНО-КАЗАХСТАНСКАЯ ОБЛАСТЬ"; под ними, отделяющиеся от текста красной отбивочной полосой, надписи "ҚАЗАҚСТАН РЕСПУБЛИКАСЫ".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 левой стороне: фотография (анфас, цветная) размером 2,5 сантиметра х 3,5 сантиметра, текст на казахском языке - фамилия, имя, отчество (при наличии) и должность, заверенный подписью должностного лица (руководителя), имеющего право назначения на данную должность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