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1766" w14:textId="0c51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22 декабря 2015 года № 51/279-V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11 июля 2016 года № 6/26-VI. Зарегистрировано Департаментом юстиции Южно-Казахстанской области 19 июля 2016 года № 3798.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июня 2016 года № 3/36-VІ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3771,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22 декабря 2015 года № 51/279-V "О городском бюджете на 2016-2018 годы" (зарегистрировано в Реестре государственной регистрации нормативных правовых актов за № 3493, опубликовано 8 января 2015 года в газете "Туркистон")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"1.Утвердить бюджет города Туркестан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25 974 525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1 982 029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26 694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85 504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23 880 298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26 063 835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18 615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25 452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6 837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с финансовыми активами – - 21 495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21 495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- 86 430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86 430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25 452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6 995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67 973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года № 6/26–VІ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51/279–V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08"/>
        <w:gridCol w:w="508"/>
        <w:gridCol w:w="7363"/>
        <w:gridCol w:w="34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25 974 525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1 982 029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23 880 298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23 880 298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23 880 298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485"/>
        <w:gridCol w:w="2"/>
        <w:gridCol w:w="1180"/>
        <w:gridCol w:w="1180"/>
        <w:gridCol w:w="5357"/>
        <w:gridCol w:w="3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26 063 835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16 361 994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3 293 753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2 463 940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2 463 940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12 325 266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12 118 358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11 898 730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 педагогической консультативной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1 132 052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 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5 479 899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1 328 520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1 222 887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 –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3 783 586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3 783 586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1 135 335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2 369 520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года № 6/26–VІ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51/279–V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692"/>
        <w:gridCol w:w="5571"/>
        <w:gridCol w:w="46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15 002 169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13 011 272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13 011 272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13 011 272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1169"/>
        <w:gridCol w:w="5078"/>
        <w:gridCol w:w="32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15 002 169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9 886 725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8 809 991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8 314 904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8 157 334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жилищного –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года № 6/26–VІ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51/279–V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78"/>
        <w:gridCol w:w="679"/>
        <w:gridCol w:w="5704"/>
        <w:gridCol w:w="45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16 452 489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1 954 728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14 414 392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14 414 392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14 414 392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7"/>
        <w:gridCol w:w="1102"/>
        <w:gridCol w:w="1102"/>
        <w:gridCol w:w="80"/>
        <w:gridCol w:w="5412"/>
        <w:gridCol w:w="305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10 365 291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8 919 657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8 440 501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8 281 014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– сироты (детей –сирот),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1 080 534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жилищного-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жилищного –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