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384f" w14:textId="b893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апреля 2016 года № 111. Зарегистрировано Департаментом юстиции Южно-Казахстанской области 2 июня 2016 года № 3753.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№ 3282, опубликовано 31 июля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документов о техническом и профессиональном образовании"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"центры обслуживания населения (далее – Центр)" заменить словами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"Центра", "Центр"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корпорации", "Государственную корпорацию".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