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9810" w14:textId="d859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20 апреля 2016 года № 108. Зарегистрировано Департаментом юстиции Южно-Казахстанской области 13 мая 2016 года № 3743.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Садибекова У. С.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20 "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(далее - государственная услуга) оказывается местными исполнительными органами области, районов и городов областного значения, организациями дошкольного, начального, основного среднего, общего среднего, технического и профессионального, послесреднего образования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 выдача расписки о приеме документов для прохождения аттестации на присвоение (подтверждение) квалификационной категории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ноября 2015 года № 632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проводит регистрацию полученных документов и выдает результат государственной услуги услугополучателю либо по доверенности уполномоченному лицу в сроки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участвует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на присвоение (подтверждение)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педагогическим работникам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приравненным к ним лицам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6"/>
        <w:gridCol w:w="8744"/>
      </w:tblGrid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услугодателю документы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полученных документов и выдает результат государственной услуги услугополучателю либо по доверенности уполномоченному лицу в сроки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