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eecd" w14:textId="027e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апреля 2016 года № 101. Зарегистрировано Департаментом юстиции Южно-Казахстанской области 15 апреля 2016 года № 3714.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зарегистрированного в Реестре государственной регистрации нормативных правовых актов за № 9987,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объемы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развитие племенного животноводства и повышение продуктивности и качества продукции животноводства на 2016 год, выделенных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развитие племенного животноводства и повышение продуктивности и качества продукции животноводства на 2016 год, выделенных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постановления акимата Южно-Казахстанской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Признать утратившими силу следующие постановления акимата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 13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3030, опубликовано 21 февраля 2015 года в газете "Южный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Южно-Казахстанской области от 13 февраля 2015 года "Об утверждении объемов субсидий на развитие племенного животноводства, повышение продуктивности и качества продукции животноводства" (зарегистрировано в Реестре государственной регистрации нормативных правовых актов за № 3419, опубликовано 12 ноября 2015 года в газете "Южный Казахстан").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 и повышение продуктивности и качества продукции животноводства на 2016 год, выделенных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Южно-Казахстанской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"/>
        <w:gridCol w:w="1578"/>
        <w:gridCol w:w="449"/>
        <w:gridCol w:w="2345"/>
        <w:gridCol w:w="2864"/>
        <w:gridCol w:w="3208"/>
        <w:gridCol w:w="162"/>
        <w:gridCol w:w="162"/>
        <w:gridCol w:w="163"/>
        <w:gridCol w:w="163"/>
        <w:gridCol w:w="163"/>
        <w:gridCol w:w="163"/>
        <w:gridCol w:w="166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развитие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охваченных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462 994,5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 и повышение продуктивности и качества продукции животноводства на 2016 год, выделенных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Южно-Казахстанской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2991"/>
        <w:gridCol w:w="379"/>
        <w:gridCol w:w="2131"/>
        <w:gridCol w:w="2275"/>
        <w:gridCol w:w="2713"/>
        <w:gridCol w:w="159"/>
        <w:gridCol w:w="159"/>
        <w:gridCol w:w="162"/>
        <w:gridCol w:w="162"/>
        <w:gridCol w:w="162"/>
        <w:gridCol w:w="162"/>
      </w:tblGrid>
      <w:tr>
        <w:trPr/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 на развитие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стран Европы)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инкубационного яйца яичного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свиней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охваченных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Обьемы субсидий на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произдоства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