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ca3d6" w14:textId="37ca3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"Управление координации занятости и социальных программ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25 февраля 2016 года № 48. Зарегистрировано Департаментом юстиции Южно-Казахстанской области 16 марта 2016 года № 3637. Утратило силу постановлением акимата Южно-Казахстанской области от 16 мая 2016 года № 136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16.05.2016 № 136.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 "Управление координации занятости и социальных программ Южно-Казахстанской области"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Садибекова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от "25" февраля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48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государственном учреждении "Управление координации занятости и социальных программ Южно-Казахстанской области"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"Управление координации занятости и социальных программ Южно-Казахстанской области" является государственным органом Республики Казахстан, осуществляющим руководство в сфере социальной защиты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"Управление координации занятости и социальных программ Южно-Казахстанской области" не имеет ведомства.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"Управление координации занятости и социальных программ Южно-Казахстанской области"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"Управление координации занятости и социальных программ Южно-Казахстанской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"Управление координации занятости и социальных программ Южно-Казахстанской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"Управление координации занятости и социальных программ Южно-Казахстанской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"Управление координации занятости и социальных программ Южно-Казахстанской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координации занятости и социальных программ Южно-Казахстанской области"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"Управление координации занятости и социальных программ Южно-Казахстанской области"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Южно-Казахстанская область, город Шымкент, Абайский район, улица Желтоксан, дом 20 "а", почтовый индекс 160012.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координации занятости и социальных программ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учреждения "Управление координации занятости и социальных программ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"Управление координации занятости и социальных программ Южно-Казахстанской области"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"Управление координации занятости и социальных программ Южно-Казахстанской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координации занятости и социальных программ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"Управление координации занятости и социальных программ Южно-Казахстанской области"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"Управление координации занятости и социальных программ Южно-Казахстанской области": реализует государственную политику в области социальной защиты населения на территории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взаимодействие с организациями по вопросам занятости населения, социально-трудовых отношений, нормирования и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мер по защите внутреннего рынка труда, снижению бедности, повышению уровня жизни, доходов населения, совершенствованию оплаты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реализация в пределах своей компетенции государственной политики в области миграции;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планирования и прогнозирования целевых индикаторов в сфере социальной защиты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организация социальной поддержки особо нуждающимся гражданам и социально-бытовое обслуживание престарелых 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обеспечение целевого использования бюджетных ассигнований в подведомственных государственных медико-социальных учреждениях;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руководство деятельностью подведомственных государственных коммунальных учреждений;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районных, городских отделов занятости и социальных программ, центров занятости населения и оказание им организационно-методической и практической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разъяснительной работы по вопросам, входящим в компетенцию государственного учреждения "Управление координации занятости и социальных программ Южно-Казахстанской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работ по ежегодному определению целевых групп, проживающих на территории области, и социальных мер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координации работ по поддержке создания дополнительных рабочих мест через развитие индивидуального предпринимательства, малого и среднего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оказанию социальной защиты безработным;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организации общественных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установлению квоты рабочих мест для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в порядке, определяемом центральным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созданию специальных рабочих мест для трудоустройства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организации социальных рабочих мест и молодежной практики;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установлению квоты рабочих мест для лиц, состоящих на учете службы пробации уголовно-исполнительной инспекции, а также лиц, освобожденных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установлению квоты рабочих мест для несовершеннолетних выпускников интернатных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формированию потребности в трудовых ресурсах, организации занятости населения и содействия в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оказанию государственной адресной социальной помощи физическим лицам (семьям) с месячным среднедушевым доходом ниже черты бедности, установленной 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назначению и выплате ежемесячного государственного пособий на детей до восемнадцати лет в случаях, когда среднедушевой доход семьи ниже стоимости продовольственной корзины;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работы по оказанию жилищной помощи малообеспеченным семьям (гражданам);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работы по внедрению обусловленной денежной помощи по проекту "Орлеу";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работы по оценке уровня жизни населения, определения направлений социальной политики и осуществления мер по социальной поддержке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деятельности по оказанию благотворительной помощи гражданам Республики Казахстан, иностранцам, лицам без гражданства, оралманам;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акимат области предложения об отнесении соответствующих территорий к регионам для расселения оралманов и переселенцев для дальнейшего внесения их в уполномоченный орган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внесение в акимат области предложения по формированию квоты на привлечение иностранной рабочей силы для дальнейшего внесения их в уполномоченный орган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принятие заявления с приложением необходимых документов от этнических казахов на присвоение статуса оралмана;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принятие решения о присвоении статуса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удостоверения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координация работ по созданию и организации деятельности центров адаптации и интеграции оралманов, центров временного размещения;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пределах квоты, распределенной уполномоченным органом по вопросам миграции населения, выдача работодателям разрешения на привлечение иностранной рабочей силы для осуществления трудовой деятельности на территории области, а также в рамках внутрикорпоративного перевода вне квоты, а также приостановление и отзыв указанных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выдача иностранным работникам, перечень которых определяется Правительством Республики Казахстан, разрешения на трудоустройство на территории области в пределах квоты, распределенной уполномоченным органом по вопросам миграции населения, а также приостановление и отзыв указанных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и заверение приглашения граждан Республики Казахстан для переселения в Республику Казахстан родственников из числа этнических казахов, проживающих за рубежом, в целях воссоединения семьи в порядке, определяемом уполномоченным органом по вопросам миграции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региональных (областных) соглашений с региональными объединениями работадателей и региональными объединениями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осуществление регистрации отраслевых и региональных соглашений, заключенных на городском и районном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рассмотрение и согласование параметров системы оплаты труда работников организаций, на услуги (товары, работы) которых вводятся государственное регулирование тарифов (цен, ставок сборов), в порядке, установленном уполномоченным государственным органом по труду;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29) осуществление взаимодействия с физическими и юридическими лицами и государственными органами по вопросам предоставления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30) внесение предложения в акимат области по созданию и обеспечению деятельности субъектов, предоставляющих специальные социальные услуги, находящихся в их ведении;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31) обеспечение предоставления субъектами, предоставляющими специальные социальные услуги, гарантированного объема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32) координация работ по проведению анализа потребностей населения в специальных социальных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33) координация работ по организации кадровому обеспечени субъектов, предоставляющих специальные социальные услуги, профессиональную подготовку, переподготовку и повышение квалификации социальных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34) разработка и представления в акимат области перечня и порядка предоставления дополнительного объема специальных социальных услуг, предоставляемых сверх гарантированного объема специальных социальных услуг для дальнейшего утверждения местным представительным органом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35) осуществление государственных закупок, а также размещения государственного социального заказа по предоставлению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36) организация на территории области выполнения медицинской, социальной, профессиональной реабилитации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37) обеспечение санаторно-курортного лечения инвалидов и детей-инвалидов в соответствии с индивидуальной программой реабилитации 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38) организация обеспечения инвалидов техническими вспомогательными (компенсаторными) средствами и (или) специальными средствами передвижения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39) организация совместно с общественными объединениями инвалидов культурно-массовых и просветительских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40) координация оказания благотворительной и социальной помощи 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41) координация работ по социальной защите инфицированных вирусом иммунодефицита человека и больных синдромом приобретенного иммунодефицита;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42) координация работ по социальной защите участников, инвалидов Великой Отечественной войны и лиц, приравненным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от государственных органов и должностных лиц, иных организаций и граждан информацию,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взаимодействовать с государственными органами по вопросам, отнесенным к компетенции государственного учреждения "Управление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проводить совещания, семинары, конференции, круглые столы, встречи, заседания по вопросам, входящим в компетенцию государственного учреждения "Управление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представлять интересы государственного учреждения "Управление координации занятости и социальных программ Южно-Казахстанской области" во всех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"Управление координации занятости и социальных программ Южно-Казахстанской области" осуществляется первым руководителем, который несет персональную ответственность за выполнение возложенных на государственное учреждение "Управление координации занятости и социальных программ Южно-Казахстанской области"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"Управление координации занятости и социальных программ Южно-Казахстанской области" назначается на должность и освобождается от должности акимом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"Управление координации занятости и социальных программ Южно-Казахстанской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"Управление координации занятости и социальных программ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организует и руководит деятельностью государственного учреждения "Управление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несет персональную ответственность за выполнение возложенных на государственное учреждение "Управление координации занятости и социальных программ Южно-Казахстанской области" задач, функций, поручений вышестоящих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 на должность и освобождает от должности работников государственного учреждения "Управление координации занятости и социальных программ Южно-Казахстанской области", а также руководителей организаций, находящихся в ведении государственного учреждения "Управление координации занятости и социальных программ Южно-Казахстанской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определяет обязанности и полномочия работников государственного учреждения "Управление координации занятости и социальных программ Южно-Казахстанской области", руководителей организаций, находящихся в ведении государственного учреждения "Управление координации занятости и социальных программ Южно-Казахстанской области"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действует без доверенности от имени государственного учреждения "Управление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представляет интересы государственного учреждения "Управление координации занятости и социальных программ Южно-Казахстанской области" в государственных органах, иных организациях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заключает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издает приказы и дает указания в пределах своей компетенции, обязательные для исполнения всеми работниками государственного учреждения "Управление координации занятости и социальных программ Южно-Казахстанской области" и руководителями организаций, находящихся в ведении государственного учреждения "Управление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решает вопросы командирования, предоставления отпусков, оказания материальной помощи, повышения квалификации, поощрения, выплаты надбавок и премирования, налагает дисциплинарные взыскания на работников государственного учреждения "Управление координации занятости и социальных программ Южно-Казахстанской области", руководителей организаций, находящихся в ведении государственного учреждения "Управление координации занятости и социальных программ Южно-Казахстанской области",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несет персональную ответственность за финансово-хозяйственную деятельность и сохранность имущества государственного учреждения "Управление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осуществляет полномочия установленные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, законодательством Республики Казахстан и местным исполнительным органом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"Управление координации занятости и социальных программ Южно-Казахстанской области"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"Управление координации занятости и социальных программ Южно-Казахстанской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"Управление координации занятости и социальных программ Южно-Казахстанской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"Управление координации занятости и социальных программ Южно-Казахстанской области",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"Управление координации занятости и социальных программ Южно-Казахстанской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"Управление координации занятости и социальных программ Южно-Казахстанской области"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Перечень организаций, находящихся в ведении государственного учреждения "Управление координации занятости и социальных программ Южно-Казахстанской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коммунальное государственное учреждение "Центр оказания специальных социальных услуг № 1"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коммунальное государственное учреждение "Центр оказания специальных социальных услуг № 2"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коммунальное государственное учреждение "Коксаекский центр оказания специальных социальных услуг № 3"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коммунальное государственное учреждение "Туркестанское центр оказания специальных социальных услуг № 4"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коммунальное государственное учреждение "Центр оказания специальных социальных услуг № 5"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коммунальное государственное учреждение "Детский центр оказания специальных социальных услуг № 6"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коммунальное государственное учреждение "Тасарыкский центр оказания специальных социальных услуг № 7"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коммунальное государственное учреждение "Ардагерлер үйі"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коммунальное государственное учреждение "Мейір" ардагерлер үйі"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коммунальное государственное учреждение "Центр оказания специальных социальных услуг № 8"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коммунальное государственное учреждение "Туркестанский региональный детский центр оказания специальных социальных услуг"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коммунальное государственное учреждение "Специальный профессиональный колледж"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коммунальное государственное учреждение "Мактааральский центр реабилитации детей-инвалидов"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коммунальное государственное учреждение "Сарыагашский центр реабилитации детей-инвалидов"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коммунальное государственное учреждение "Сайрамский центр реабилитации детей-инвалидов"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коммунальное государственное учреждение "Тюлькубасский центр реабилитации детей-инвалидов" управления координации занятости и социальных программ Южно-Казахстанской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коммунальное государственное учреждение "Центр адаптации и интеграции оралманов" управления координации занятости и социальных программ Южно-Казахстанской области", села Аксукент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коммунальное государственное учреждение "Центр адаптации и интеграции оралманов" управления координации занятости и социальных программ Южно-Казахстанской области", города Шымкент.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