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d99933" w14:textId="1d9993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организации и обеспечении на территории района Магжана Жумабаева Северо-Казахстанской области приписки и медицинского освидетельствования граждан мужского пола Республики Казахстан с января по март 2017 года"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района Магжана Жумабаева Северо-Казахстанской области от 2 декабря 2016 года № 17. Зарегистрировано Департаментом юстиции Северо-Казахстанской области 27 декабря 2016 года № 3984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16 февраля 2012 года "О воинской службе и статусе военнослужащих",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27 июня 2012 года № 859 "Об утверждении Правил ведения воинского учета военнообязанных и призывников аким района Магжана Жумабаева Северо-Казахстанской области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Организовать и обеспечить приписку и медицинское освидетельствование граждан мужского пола Республики Казахстан, которым в год приписки исполняется семнадцать лет, к призывному участку республиканского государственного учреждения "Отдел по делам обороны района имени Магжана Жумабаева Северо-Казахстанской области" (по согласованию), с января по март 2017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Контроль за исполнением настоящего решения возложить на заместителя акима района Магжана Жумабаева Северо-Казахстанской области Рамазанову Г.Ш.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Настоящее решение вводится в действие со дня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6"/>
        <w:gridCol w:w="4204"/>
      </w:tblGrid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Бегманов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"СОГЛАСОВАНО"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Начальник республиканского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государственного учреждения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"Отдел по делам обороны района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имени Магжана Жумабаева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Северо-Казахстанской области"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Министерства обороны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02 декабря 2016 года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Кишман С.Н.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