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4a2ed" w14:textId="374a2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в области культуры, являющихся граджанскими служащими и работающих в сельской местности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15 июня 2016 года № 489. Зарегистрировано Департаментом юстиции Кызылординской области 13 июля 2016 года № 5557.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 и решением Кызылординского областного маслихата от 1 июня 2016 года № 35 "О согласовании проекта постановления акимата Кызылординской области "Об определении перечня должностей специалистов в области культуры, являющихся гражданскими служащими и работающих в селькой местности"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перечень должностей специалистов в сферах культуры, архивного дела и документационного обеспечения управления, являющихся гражданскими служащими и работающих в сельской местности,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постановления акимата Кызылординской области от 26.12.2024 </w:t>
      </w:r>
      <w:r>
        <w:rPr>
          <w:rFonts w:ascii="Times New Roman"/>
          <w:b w:val="false"/>
          <w:i w:val="false"/>
          <w:color w:val="000000"/>
          <w:sz w:val="28"/>
        </w:rPr>
        <w:t>№ 201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Кызылординской области Кенжеханулы Р.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"15 " июня 2016 года № 489</w:t>
            </w:r>
          </w:p>
        </w:tc>
      </w:tr>
    </w:tbl>
    <w:bookmarkStart w:name="z2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сферах культуры, архивного дела и документационного обеспечения управления, являющихся гражданскими служащими и работающих в сельской местности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–в редакции постановления акимата Кызылординской области от 26.12.2024 </w:t>
      </w:r>
      <w:r>
        <w:rPr>
          <w:rFonts w:ascii="Times New Roman"/>
          <w:b w:val="false"/>
          <w:i w:val="false"/>
          <w:color w:val="ff0000"/>
          <w:sz w:val="28"/>
        </w:rPr>
        <w:t>№ 201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сфере культуры:</w:t>
      </w:r>
    </w:p>
    <w:bookmarkEnd w:id="5"/>
    <w:bookmarkStart w:name="z3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(директор) и заместитель руководителя (директора) государственного учреждения и государственного казенного предприятия (за исключением заместителя руководителя (директора) по административно-хозяйственным вопросам), руководитель (директор) филиала государственного учреждения и государственного казенного предприятия;</w:t>
      </w:r>
    </w:p>
    <w:bookmarkEnd w:id="6"/>
    <w:bookmarkStart w:name="z3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художественный руководитель, главный: хранитель фондов, редактор, режиссер, балетмейстер, дирижер, хормейстер, художник;</w:t>
      </w:r>
    </w:p>
    <w:bookmarkEnd w:id="7"/>
    <w:bookmarkStart w:name="z3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заведующий (руководитель): литературно-драматической частью, режиссерской, музыкальной частью, художественно-постановочной частью, педагогической частью, производственной мастерской, методическим кабинетом, реставрационной мастерской, библиотекой, лабораторией, руководитель сектора;</w:t>
      </w:r>
    </w:p>
    <w:bookmarkEnd w:id="8"/>
    <w:bookmarkStart w:name="z3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научные сотрудники (главный, ведущий, старший, младший);</w:t>
      </w:r>
    </w:p>
    <w:bookmarkEnd w:id="9"/>
    <w:bookmarkStart w:name="z3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специалисты высшего, среднего уровней квалификации (высшей, первой, второй категорий, без категории): аккомпаниатор, аккомпаниатор-концертмейстер, артист всех наименований, архивист по учету фондов музеев, археограф (основных служб), балетмейстер, библиограф; библиотекарь, дирижер, звукорежиссер, инженер всех наименований (основных служб), кинорежиссер, культорганизатор (основных служб), методист всех наименований (основных служб), музыкальный руководитель, палеограф, режиссер, режиссер-постановщик, хормейстер, хранитель фондов, художники всех наименований (основных служб), экскурсовод, археолог, ассистент режиссера, арт-менеджер, историк (основных служб), искусствовед, продюсер, редактор (основных служб), хореограф.</w:t>
      </w:r>
    </w:p>
    <w:bookmarkEnd w:id="10"/>
    <w:bookmarkStart w:name="z3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сфере архивного дела и документационного обеспечения управления:</w:t>
      </w:r>
    </w:p>
    <w:bookmarkEnd w:id="11"/>
    <w:bookmarkStart w:name="z3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(директор) и заместитель руководителя (директора) государственного учреждения, руководитель (директор) филиала государственного учреждения;</w:t>
      </w:r>
    </w:p>
    <w:bookmarkEnd w:id="12"/>
    <w:bookmarkStart w:name="z3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главный хранитель фондов, заведующий архивохранилищем;</w:t>
      </w:r>
    </w:p>
    <w:bookmarkEnd w:id="13"/>
    <w:bookmarkStart w:name="z3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специалисты высшего, среднего уровней квалификации (высшей, первой, второй категорий, без категории): архивист, археограф, палеограф, художник-реставратор.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