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902" w14:textId="ae4d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июля 2015 года № 93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360. Зарегистрировано Департаментом юстиции Кызылординской области 01 апреля 2016 года № 5435.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номером 5103, опубликовано 18 августа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Сулейменова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2015 года № 93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пассажирского транспорта и автомобильных дорог Кызылординской области", отделы жилищно-коммунального хозяйства, пассажирского транспорта и автомобильных дорог,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бесплатно физическим и юридическим лицам (далее - услугополучатель).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 в Реестре государственной регистрации нормативных правовых актов за №11327), утвержденного приказом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 (далее – стандарт) либо направление электронного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в случае предоставления неполного пакета документов, подготавливает мотивированный отказ в дальнейшем рассмотрении заявления (далее – отказ), при предоставлении полного пакета документов, подготавливает паспорт и предоставляет паспорт либо отказ руководителю услугодателя (при выдаче отказа - в течение одного рабочего дня, при выдаче паспорта - в течение трех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паспорт либо отказ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регистрирует и выдает паспорт либо отказ услугополучателю либо его представителю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пассажирского транспорта и автомобильных дорог Кызылординской области", акимата Кызылординской области, акиматов районов и города Кызылорды.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Государственнеую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письменное заявление с указанием места размещения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объекта с цветовым решением и размерами;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либо его представитель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после приема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паспорт либо отказ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работник Государственной корпорации регистрирует и выдает услугополучателю либо его представителю паспорт либо отказ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электронный запрос с указанием места размещения в форме электронного документа (далее – электронный запрос), удостоверенный электронной цифровой подписью (далее – ЭЦП)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эскиза объекта с цветовым решением и размерами;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приема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3-6)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и районного значения" 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664"/>
        <w:gridCol w:w="1694"/>
        <w:gridCol w:w="1372"/>
        <w:gridCol w:w="2246"/>
        <w:gridCol w:w="1373"/>
        <w:gridCol w:w="137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либо отказ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паспорт либо отказ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либо отказ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паспорт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паспорт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паспорт либо отказ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-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выдаче паспорта - в течение 3 рабочих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размещение наружной (визуальной) рекламы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стационарного размещения рекламы в полосе отвода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и районного значения" </w:t>
            </w:r>
          </w:p>
        </w:tc>
      </w:tr>
    </w:tbl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"/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2649"/>
        <w:gridCol w:w="1804"/>
        <w:gridCol w:w="1572"/>
        <w:gridCol w:w="992"/>
        <w:gridCol w:w="992"/>
        <w:gridCol w:w="1008"/>
        <w:gridCol w:w="993"/>
        <w:gridCol w:w="879"/>
        <w:gridCol w:w="99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паспорт либо отказ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паспорт либо отказ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паспорт либо отказ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паспорт либо отказ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принятии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паспорт либо отказ руководителю услугодателя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паспорт либо отказ сотруднику канцелярии услугодателя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паспорт либо отказ в Государственную корпорацию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паспорт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паспорта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течение 3 рабочих дней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 в полосе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общего 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и районного значения" </w:t>
            </w:r>
          </w:p>
        </w:tc>
      </w:tr>
    </w:tbl>
    <w:bookmarkStart w:name="z1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4"/>
    <w:bookmarkStart w:name="z1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7"/>
    <w:bookmarkStart w:name="z1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полосе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и районного значения"</w:t>
            </w:r>
          </w:p>
        </w:tc>
      </w:tr>
    </w:tbl>
    <w:bookmarkStart w:name="z11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126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полосе отвода автомобильных дорог общего 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значения"</w:t>
            </w:r>
          </w:p>
        </w:tc>
      </w:tr>
    </w:tbl>
    <w:bookmarkStart w:name="z1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32"/>
    <w:bookmarkStart w:name="z1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35"/>
    <w:bookmarkStart w:name="z1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1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