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e4d902" w14:textId="ae4d90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изменения в постановление акимата Кызылординской области от 23 июля 2015 года № 93 "Об утверждении регламента государственной услуги"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29 февраля 2016 года № 360. Зарегистрировано Департаментом юстиции Кызылординской области 01 апреля 2016 года № 5435. Утратило силу постановлением акимата Кызылординской области от 6 февраля 2020 года № 163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Кызылординской области от 06.02.2020 </w:t>
      </w:r>
      <w:r>
        <w:rPr>
          <w:rFonts w:ascii="Times New Roman"/>
          <w:b w:val="false"/>
          <w:i w:val="false"/>
          <w:color w:val="000000"/>
          <w:sz w:val="28"/>
        </w:rPr>
        <w:t>№ 163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Внести в постановление акимата Кызылординской области от 23 июля 2015 года </w:t>
      </w:r>
      <w:r>
        <w:rPr>
          <w:rFonts w:ascii="Times New Roman"/>
          <w:b w:val="false"/>
          <w:i w:val="false"/>
          <w:color w:val="000000"/>
          <w:sz w:val="28"/>
        </w:rPr>
        <w:t>№ 93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регламента государственной услуги" (зарегистрировано в Реестре государственной регистрации нормативных правовых актов за номером 5103, опубликовано 18 августа 2015 года в газетах "Кызылординские вести" и "Сыр бойы") следующее изменение: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размещение наружной (визуальной) рекламы на объектах стационарного размещения рекламы в полосе отвода автомобильных дорог общего пользования областного и районного значения",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Сулейменова С.Ж.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опубликования. 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февраля 2016 года № 360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"23" июля 2015 года № 93</w:t>
            </w:r>
          </w:p>
        </w:tc>
      </w:tr>
    </w:tbl>
    <w:bookmarkStart w:name="z1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размещение наружной (визуальной) рекламы на объектах стационарного размещения рекламы в полосе отвода автомобильных дорог общего пользования областного и районного значения"</w:t>
      </w:r>
    </w:p>
    <w:bookmarkEnd w:id="1"/>
    <w:bookmarkStart w:name="z1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пассажирского транспорта и автомобильных дорог Кызылординской области", отделы жилищно-коммунального хозяйства, пассажирского транспорта и автомобильных дорог, районов и города областного значения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паспорт на размещение объектов наружной (визуальной) рекламы на объектах стационарного размещения рекламы в полосе отвода автомобильных дорог общего пользования областного и районного значения (далее – паспорт).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4. Государственная услуга оказывается бесплатно физическим и юридическим лицам (далее - услугополучатель). </w:t>
      </w:r>
    </w:p>
    <w:bookmarkEnd w:id="3"/>
    <w:bookmarkStart w:name="z2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 </w:t>
      </w:r>
    </w:p>
    <w:bookmarkEnd w:id="4"/>
    <w:bookmarkStart w:name="z2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уполномоченным представителем: юридическим лицом по документу, подтверждающему полномочия; физическим лицом по нотариально заверенной доверенности) (далее – его представитель) услугодателю либо в Государственную корпорацию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разрешения на размещение наружной (визуальной) рекламы на объектах стационарного размещения рекламы в полосе отвода автомобильных дорог общего пользования областного и районного значения" (зарегистрирован в Реестре государственной регистрации нормативных правовых актов за №11327), утвержденного приказом Министра по инвестициям и развитию Республики Казахстан от 30 апреля 2015 года № 529 "Об утверждении стандартов государственных услуг в сфере автомобильных дорог" (далее – стандарт) либо направление электронного запроса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сотрудник канцелярии услугодателя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пакета документов (далее – копия заявления) и предоставляет документы руководителю услугодателя (не более двадцати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исполнителю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исполнитель услугодателя рассматривает документы, в случае предоставления неполного пакета документов, подготавливает мотивированный отказ в дальнейшем рассмотрении заявления (далее – отказ), при предоставлении полного пакета документов, подготавливает паспорт и предоставляет паспорт либо отказ руководителю услугодателя (при выдаче отказа - в течение одного рабочего дня, при выдаче паспорта - в течение трех рабочих дней);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подписывает и направляет паспорт либо отказ сотруднику канцелярии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сотрудник канцелярии услугодателя регистрирует и выдает паспорт либо отказ услугополучателю либо его представителю (не более пятнадцати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"/>
    <w:bookmarkStart w:name="z3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6"/>
    <w:bookmarkStart w:name="z3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накопительного отдела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пассажирского транспорта и автомобильных дорог Кызылординской области", акимата Кызылординской области, акиматов районов и города Кызылорды.</w:t>
      </w:r>
    </w:p>
    <w:bookmarkEnd w:id="7"/>
    <w:bookmarkStart w:name="z4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8"/>
    <w:bookmarkStart w:name="z4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Государственнеую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либо его представитель предоставляет в Государственную корпорацию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письменное заявление с указанием места размещения по форме, установленной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эскиз объекта с цветовым решением и размерами;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(для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либо его представителем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отказывает в приеме документов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документа, удостоверяющего личность, о регистрации (перерегистрации) юридического лица, о регистрации в качестве индивидуального предпринимателя, услугодатель получает через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оказании государственной услуги услугополучатель либо его представитель предоставляет письменное согласие на использование сведений, составляющих охраняемую законом тайну, содержащихся в информационных системах, если иное не предусмотрено законом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после приема документов, действия структурных подразделений (работников) услугодателя в процессе оказания государственной услуги, осуществляются в соответствии с подпунктами 2-6)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сотрудник канцелярии услугодателя регистрирует и направляет паспорт либо отказ в Государственную корпорацию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работник Государственной корпорации регистрирует и выдает услугополучателю либо его представителю паспорт либо отказ (не более пятнадцати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либо его представитель регистрируется на портале и направляет электронный запрос с указанием места размещения в форме электронного документа (далее – электронный запрос), удостоверенный электронной цифровой подписью (далее – ЭЦП) услугополучателя и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электронную копию эскиза объекта с цветовым решением и размерами;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документа, удостоверяющего личность, о регистрации (перерегистрации) юридического лица, о регистрации в качестве индивидуального предпринимателя, услугодатель получает через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исполнитель услугодателя принимает электронный запрос и документы, в "личный кабинет" услугополучателя либо его представителя направляется уведомление о приеме документов с указанием даты и времени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 приема электронного запроса и документов, действия структурных подразделений (работников) услугодателя в процессе оказания государственной услуги, осуществляются в соответствии с подпунктами 3-6)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разрешения на размещение наружной (визуальной)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рекламы на объектах стационарного размещения рекламы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полосе отвода автомобильных дорог общего пользования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областного и районного значения" </w:t>
            </w:r>
          </w:p>
        </w:tc>
      </w:tr>
    </w:tbl>
    <w:bookmarkStart w:name="z7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0"/>
    <w:bookmarkStart w:name="z7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5"/>
        <w:gridCol w:w="3664"/>
        <w:gridCol w:w="1694"/>
        <w:gridCol w:w="1372"/>
        <w:gridCol w:w="2246"/>
        <w:gridCol w:w="1373"/>
        <w:gridCol w:w="1376"/>
      </w:tblGrid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2"/>
        </w:tc>
        <w:tc>
          <w:tcPr>
            <w:tcW w:w="3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3"/>
        </w:tc>
        <w:tc>
          <w:tcPr>
            <w:tcW w:w="3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4"/>
        </w:tc>
        <w:tc>
          <w:tcPr>
            <w:tcW w:w="3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заявления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паспорт либо отказ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паспорт либо отказ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паспорт либо отказ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5"/>
        </w:tc>
        <w:tc>
          <w:tcPr>
            <w:tcW w:w="3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 услугодателя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паспорт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руководителю услугодателя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паспорт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 услугодателя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паспорт либо отказ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6"/>
        </w:tc>
        <w:tc>
          <w:tcPr>
            <w:tcW w:w="3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отказа - в течение 1 рабочего дня;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 выдаче паспорта - в течение 3 рабочих дней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разрешения на размещение наружной (визуальной) рекламы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объектах стационарного размещения рекламы в полосе отвода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автомобильных дорог общего пользования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областного и районного значения" </w:t>
            </w:r>
          </w:p>
        </w:tc>
      </w:tr>
    </w:tbl>
    <w:bookmarkStart w:name="z8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7"/>
    <w:bookmarkStart w:name="z8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 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5"/>
        <w:gridCol w:w="2649"/>
        <w:gridCol w:w="1804"/>
        <w:gridCol w:w="1572"/>
        <w:gridCol w:w="992"/>
        <w:gridCol w:w="992"/>
        <w:gridCol w:w="1008"/>
        <w:gridCol w:w="993"/>
        <w:gridCol w:w="879"/>
        <w:gridCol w:w="996"/>
      </w:tblGrid>
      <w:tr>
        <w:trPr>
          <w:trHeight w:val="30" w:hRule="atLeast"/>
        </w:trPr>
        <w:tc>
          <w:tcPr>
            <w:tcW w:w="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9"/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0"/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1"/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15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подготавливает паспорт либо отказ </w:t>
            </w:r>
          </w:p>
        </w:tc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паспорт либо отказ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паспорт либо отказ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паспорт либо отказ</w:t>
            </w:r>
          </w:p>
        </w:tc>
      </w:tr>
      <w:tr>
        <w:trPr>
          <w:trHeight w:val="30" w:hRule="atLeast"/>
        </w:trPr>
        <w:tc>
          <w:tcPr>
            <w:tcW w:w="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2"/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расписку о принятии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паспорт либо отказ руководителю услугодателя</w:t>
            </w:r>
          </w:p>
        </w:tc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паспорт либо отказ сотруднику канцелярии услугодателя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паспорт либо отказ в Государственную корпорацию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паспорт либо отказ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3"/>
        </w:tc>
        <w:tc>
          <w:tcPr>
            <w:tcW w:w="2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 не входит в срок оказания государственной услуги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отказа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течение 1 рабочего дня;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при выдаче паспорта 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течение 3 рабочих дней</w:t>
            </w:r>
          </w:p>
        </w:tc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размещение наружной (визуальной)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рекламы на объектах стационарного размещения рекламы в полосе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отвода автомобильных дорог общего пользования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и районного значения" </w:t>
            </w:r>
          </w:p>
        </w:tc>
      </w:tr>
    </w:tbl>
    <w:bookmarkStart w:name="z100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4"/>
    <w:bookmarkStart w:name="z10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25"/>
    <w:bookmarkStart w:name="z10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7"/>
    <w:bookmarkStart w:name="z10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28"/>
    <w:bookmarkStart w:name="z10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размещение наружной (визуальной)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рекламы на объектах стационарного размещения рекламы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полосе отвода автомобильных дорог общего пользования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областного и районного значения"</w:t>
            </w:r>
          </w:p>
        </w:tc>
      </w:tr>
    </w:tbl>
    <w:bookmarkStart w:name="z11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30"/>
    <w:bookmarkStart w:name="z11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1126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размещение наружной (визуальной)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рекламы на объектах стационарного размещения рекламы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полосе отвода автомобильных дорог общего пользования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и районного значения"</w:t>
            </w:r>
          </w:p>
        </w:tc>
      </w:tr>
    </w:tbl>
    <w:bookmarkStart w:name="z12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размещение наружной (визуальной) рекламы на объектах стационарного размещения рекламы в полосе отвода автомобильных дорог общего пользования областного и районного значения"</w:t>
      </w:r>
    </w:p>
    <w:bookmarkEnd w:id="32"/>
    <w:bookmarkStart w:name="z12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услугодателю:</w:t>
      </w:r>
    </w:p>
    <w:bookmarkEnd w:id="33"/>
    <w:bookmarkStart w:name="z12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размещение наружной (визуальной) рекламы на объектах стационарного размещения рекламы в полосе отвода автомобильных дорог общего пользования областного и районного значения"</w:t>
      </w:r>
    </w:p>
    <w:bookmarkEnd w:id="35"/>
    <w:bookmarkStart w:name="z12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корпорацию:</w:t>
      </w:r>
    </w:p>
    <w:bookmarkEnd w:id="36"/>
    <w:bookmarkStart w:name="z12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8"/>
    <w:bookmarkStart w:name="z12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