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9254" w14:textId="ce99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государственных инвестиционных проектов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20 января 2016 года № 303. Зарегистрировано Департаментом юстиции Кызылординской области 22 января 2016 года № 5316.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постановления – в редакции постановления акимата Кызылординской области от 15.09.2016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</w:t>
      </w:r>
      <w:r>
        <w:rPr>
          <w:rFonts w:ascii="Times New Roman"/>
          <w:b w:val="false"/>
          <w:i w:val="false"/>
          <w:color w:val="ff0000"/>
          <w:sz w:val="28"/>
        </w:rPr>
        <w:t>580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 и приказом Министра финансов Республики Казахстан от 4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540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№ 9934)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бюджетных инвестиционных проектов на 2016 год, разработка или корректировка, а также проведение необходимых экспертиз технико-экономических обоснований которых осуществляется за счет средств соответствующей распределяемой бюджетной программы государственного учреждения "Управление экономики и бюджетного планирования Кызылординской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концессионных проектов на 2016 год, разработка или корректировка, а также проведение необходимых экспертиз конкурсных документаций которых осуществляется за счет средств соответствующей распределяемой бюджетной программы государственного учреждения "Управление экономики и бюджетного планирования Кызылординской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 по консультативному сопровождению концессионных проектов на 2016 год, которое осуществляется за счет средств соответствующей распределяемой бюджетной программы государственного учреждения "Управление экономики и бюджетного планирования Кызылординской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 по консультативному сопровождению проектов государственно-частного партнерства на 2016 год, которое осуществляется за счет средств соответствующей распределяемой бюджетной программы государственного учреждения "Управление экономики и бюджетного планирования Кызылординской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проектов государственно-частного партнерства на 2016 год, разработка или корректировка, а также проведение необходимых экспертиз конкурсных документаций которых осуществляется за счет средств соответствующей распределяемой бюджетной программы государственного учреждения "Управление экономики и бюджетного планирования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акимата Кызылординской области от 15.09.2016 </w:t>
      </w:r>
      <w:r>
        <w:rPr>
          <w:rFonts w:ascii="Times New Roman"/>
          <w:b w:val="false"/>
          <w:i w:val="false"/>
          <w:color w:val="00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 xml:space="preserve">; 10.11.2016 </w:t>
      </w:r>
      <w:r>
        <w:rPr>
          <w:rFonts w:ascii="Times New Roman"/>
          <w:b w:val="false"/>
          <w:i w:val="false"/>
          <w:color w:val="000000"/>
          <w:sz w:val="28"/>
        </w:rPr>
        <w:t>№ 633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января 2016 года № 303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2016 год, разработка или корректировка, а также проведение необходимых экспертиз технико-экономических обоснований которых осуществляется за счет средств соответствующей распределяемой бюджетной программы государственного учреждения "Управление экономики и бюджетного планирования Кызылординской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– в редакции постановления акимата Кызылординской области от 09.03.2016 </w:t>
      </w:r>
      <w:r>
        <w:rPr>
          <w:rFonts w:ascii="Times New Roman"/>
          <w:b w:val="false"/>
          <w:i w:val="false"/>
          <w:color w:val="ff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постановлениями акимата Кызылординской области от 07.06.2016 </w:t>
      </w:r>
      <w:r>
        <w:rPr>
          <w:rFonts w:ascii="Times New Roman"/>
          <w:b w:val="false"/>
          <w:i w:val="false"/>
          <w:color w:val="ff0000"/>
          <w:sz w:val="28"/>
        </w:rPr>
        <w:t>№ 478</w:t>
      </w:r>
      <w:r>
        <w:rPr>
          <w:rFonts w:ascii="Times New Roman"/>
          <w:b w:val="false"/>
          <w:i w:val="false"/>
          <w:color w:val="ff0000"/>
          <w:sz w:val="28"/>
        </w:rPr>
        <w:t xml:space="preserve">; 15.07.2016 </w:t>
      </w:r>
      <w:r>
        <w:rPr>
          <w:rFonts w:ascii="Times New Roman"/>
          <w:b w:val="false"/>
          <w:i w:val="false"/>
          <w:color w:val="ff0000"/>
          <w:sz w:val="28"/>
        </w:rPr>
        <w:t>№ 536</w:t>
      </w:r>
      <w:r>
        <w:rPr>
          <w:rFonts w:ascii="Times New Roman"/>
          <w:b w:val="false"/>
          <w:i w:val="false"/>
          <w:color w:val="ff0000"/>
          <w:sz w:val="28"/>
        </w:rPr>
        <w:t xml:space="preserve">; 10.11.2016 </w:t>
      </w:r>
      <w:r>
        <w:rPr>
          <w:rFonts w:ascii="Times New Roman"/>
          <w:b w:val="false"/>
          <w:i w:val="false"/>
          <w:color w:val="ff0000"/>
          <w:sz w:val="28"/>
        </w:rPr>
        <w:t>№ 633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8208"/>
        <w:gridCol w:w="3439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"/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проекта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финансирования разработки или корректировки, а также проведения необходимых экспертиз технико-экономических обоснований бюджетных инвестиционных проектов,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"/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энергетики и жилищно-коммунального хозяйства Кызылординской области"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Исключено постановлением акимата Кызылординской области от 07.12.2016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первого официального опубликования).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газораспределительных сетей левого берега реки Сырдарьи в городе Кызылорда 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 левобережной части реки Сырдарьи в городе Кызылорде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экспертизы технико-экономических обоснований бюджетных инвестиционных проектов "Строительство газораспределительных сетей левого берега реки Сырдарьи в городе Кызылорда", "Теплоснабжение левобережной части реки Сырдарьи в городе Кызылорде"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пассажирского транспорта и автомобильных дорог Кызылординской области"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улично-дорожных сетей в левобережной части реки Сырдарьи города Кызылорды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198 621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природных ресурсов и регулирования природопользования Кызылординской области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водохранилища на участке Кумискеткен реки Сырдарьи для аккумулирования вод Шиелийского района Кызылординской области 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января 2016 года № 303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концессионных проектов на 2016 год, разработка или корректировка, а также проведение необходимых экспертиз конкурсных документаций которых осуществляется за счет средств соответствующей распределяемой бюджетной программы государственного учреждения "Управление экономики и бюджетного планирования Кызылординской области"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– в редакции постановления акимата Кызылординской области от 10.11.2016 </w:t>
      </w:r>
      <w:r>
        <w:rPr>
          <w:rFonts w:ascii="Times New Roman"/>
          <w:b w:val="false"/>
          <w:i w:val="false"/>
          <w:color w:val="ff0000"/>
          <w:sz w:val="28"/>
        </w:rPr>
        <w:t>№ 633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7817"/>
        <w:gridCol w:w="3685"/>
      </w:tblGrid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8"/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проекта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финансирования разработки или корректировки, а также проведения необходимых экспертиз конкурсных документаций концессионных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Государственное учреждение "Управление экономики и бюджетного планирования Кызылординской области"</w:t>
            </w:r>
          </w:p>
          <w:bookmarkEnd w:id="10"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профессионально-технического лицея на 600 мест с общежитием на 200 мест в районе СПМК-70 города Кызылорды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 образования в Кызылординской области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поликлиники на 500 посещений в городе Кызылорде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января 2016 года № 303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услуг по консультативному сопровождению концессионных проектов на 2016 год, которое осуществляется за счет средств соответствующей распределяемой бюджетной программы государственного учреждения "Управление экономики и бюджетного планирования Кызылординской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постановления акимата Кызылординской области от 15.09.2016 </w:t>
      </w:r>
      <w:r>
        <w:rPr>
          <w:rFonts w:ascii="Times New Roman"/>
          <w:b w:val="false"/>
          <w:i w:val="false"/>
          <w:color w:val="ff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постановлениями акимата Кызылординской области от 10.11.2016 </w:t>
      </w:r>
      <w:r>
        <w:rPr>
          <w:rFonts w:ascii="Times New Roman"/>
          <w:b w:val="false"/>
          <w:i w:val="false"/>
          <w:color w:val="ff0000"/>
          <w:sz w:val="28"/>
        </w:rPr>
        <w:t>№ 633</w:t>
      </w:r>
      <w:r>
        <w:rPr>
          <w:rFonts w:ascii="Times New Roman"/>
          <w:b w:val="false"/>
          <w:i w:val="false"/>
          <w:color w:val="ff0000"/>
          <w:sz w:val="28"/>
        </w:rPr>
        <w:t xml:space="preserve">; 07.12.2016 </w:t>
      </w:r>
      <w:r>
        <w:rPr>
          <w:rFonts w:ascii="Times New Roman"/>
          <w:b w:val="false"/>
          <w:i w:val="false"/>
          <w:color w:val="ff0000"/>
          <w:sz w:val="28"/>
        </w:rPr>
        <w:t>№ 654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8430"/>
        <w:gridCol w:w="3009"/>
      </w:tblGrid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проекта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финансирования услуг по консультативному сопровождению концессионных проектов,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профессионально-технического лицея на 600 мест с общежитием на 200 мест в районе СПМК-70 города Кызылорды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 образования в Кызылординской области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поликлиники на 500 посещений в городе Кызылорде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 № 303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услуг по консультативному сопровождению проектов государственно-частного партнерства на 2016 год, которое осуществляется за счет средств соответствующей распределяемой бюджетной программы государственного учреждения "Управление экономики и бюджетного планирования Кызылординской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перечнем в соответствии с постановлением акимата Кызылординской области от 15.09.2016 </w:t>
      </w:r>
      <w:r>
        <w:rPr>
          <w:rFonts w:ascii="Times New Roman"/>
          <w:b w:val="false"/>
          <w:i w:val="false"/>
          <w:color w:val="ff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постановлением акимата Кызылординской области от 10.11.2016 </w:t>
      </w:r>
      <w:r>
        <w:rPr>
          <w:rFonts w:ascii="Times New Roman"/>
          <w:b w:val="false"/>
          <w:i w:val="false"/>
          <w:color w:val="ff0000"/>
          <w:sz w:val="28"/>
        </w:rPr>
        <w:t>№ 633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4"/>
        <w:gridCol w:w="5676"/>
        <w:gridCol w:w="5150"/>
      </w:tblGrid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"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проекта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финансирования услуг по консультативному сопровождению проектов государственно-частного партнерства,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пассажирского транспорта и автомобильных дорог Кызылординской области"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нового пассажирского терминала аэропорта "Коркыт Ата" в городе Кызылорда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 № 303</w:t>
            </w:r>
          </w:p>
        </w:tc>
      </w:tr>
    </w:tbl>
    <w:bookmarkStart w:name="z4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проектов государственно-частного партнерства на 2016 год, разработка или корректировка, а также проведение необходимых экспертиз конкурсных документаций которых осуществляется за счет средств соответствующей распределяемой бюджетной программы государственного учреждения "Управление экономики и бюджетного планирования Кызылординской области"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перечнем в соответствии с постановлением акимата Кызылординской области от 10.11.2016 </w:t>
      </w:r>
      <w:r>
        <w:rPr>
          <w:rFonts w:ascii="Times New Roman"/>
          <w:b w:val="false"/>
          <w:i w:val="false"/>
          <w:color w:val="ff0000"/>
          <w:sz w:val="28"/>
        </w:rPr>
        <w:t>№ 633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постановления акимата Кызылординской области от 07.12.2016 </w:t>
      </w:r>
      <w:r>
        <w:rPr>
          <w:rFonts w:ascii="Times New Roman"/>
          <w:b w:val="false"/>
          <w:i w:val="false"/>
          <w:color w:val="ff0000"/>
          <w:sz w:val="28"/>
        </w:rPr>
        <w:t>№ 654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5873"/>
        <w:gridCol w:w="5401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проекта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финансирования разработки или корректировки, а также проведения необходимых экспертиз конкурсных документаций проектов государственно-частного партнерства,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Государственное учреждение "Управление экономики и бюджетного планирования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Передача в аренду физкультурно-оздоровительного комплекса силовых единоборств в городе Кызылорда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поликлиники на 400 посещений в смену по улице Жанкожа батыр в городе Кызылорда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нового пассажирского терминала аэропорта "Коркыт Ата" в городе Кызылорде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