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c6c5" w14:textId="899c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июля 2016 года № 52/01. Зарегистрировано Департаментом юстиции Карагандинской области 3 августа 2016 года № 3928. Утратило силу постановлением акимата Карагандинской области от 14 апреля 2020 года № 23/01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14.04.2020 № 23/01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№ 11606),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декабря 2015 года № 68/04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3567, опубликовано в газетах "Индустриальная Караганда" от 29 декабря 2015 года № 192 и "Орталық Қазақстан" от 29 декабря 2015 года № 219, в информационно-правовой системе "Әділет" 1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52/01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25.07.2019 № 45/01 (вводится в действие по истечении десяти календарных дней после дня его первого официального опубликования).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(далее – Стандарт) (зарегистрирован в Реестре государственной регистрации нормативных правовых актов № 11606).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сотруднику Государственной корпорации,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сотрудника Государственной корпорации и регистрация документов услугополучателя сотрудником канцелярии, а также при обращении на портал - 15 (пятнадцать) минут;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регистрация документов услугополучателя сотрудником канцелярии и направление руководству;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руководством документов услугополучателя и определение структурного подразделения услугодателя - 1 (один) час;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и направление документов в структурное подразделение услугодателя;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руководителем структурного подразделения услугодателя;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свидетельства или мотивированного ответа об отказе ответственным исполнителем – 4 (четыре) рабочих дня;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свидетельства или мотивированного ответа об отказе ответственным исполнителем;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для визирования проекта свидетельства или мотивированного ответа об отказе руководителю структурного подразделения – 1 (один) час;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свидетельства или мотивированного ответа об отказе руководителем структурного подразделения;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или мотивированного ответа об отказе руководством – 1 (один) час;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подписанное руководством свидетельство или мотивированный ответ об отказе;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свидетельства печатью, а также регистрация свидетельства или мотивированного ответа об отказе в журнале и направление в канцелярию услугодателя для выдачи сотруднику Государственной корпорации -1 (один) час;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заверенное печатью свидетельство или мотивированный ответ об отказе, регистрация его в журнале и направление в канцелярию услугодателя для выдачи сотруднику Государственной корпорации;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свидетельства или мотивированного ответа об отказе сотруднику Государственной корпорации -15 (пятнадцать) минут;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свидетельства или мотивированного ответа об отказе сотруднику Государственной корпорации.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сотрудником канцелярии документов услугополучателя и направление руководству –15 (пятнадцать) минут;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структурное подразделение услугодателя - 1 (один) час;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представленные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свидетельства или мотивированный ответ об отказе – 4 (четыре) рабочих дня;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свидетельства или мотивированный ответ об отказе визируется руководителем структурного подразделения – 1 (один) час;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или мотивированный ответ об отказе подписывается руководством – 1 (один) час;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печатью, а также регистрирует свидетельство или мотивированный ответ об отказе в журнале и направляет в канцелярию услугодателя для выдачи сотруднику Государственной корпорации - 1 (один) час;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 или мотивированный ответ об отказе сотруднику Государственной корпорации, а также услугополучателю в "личный кабинет" при обращении на портал - 15 (пятнадцать) минут.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 оказания государственной услуги: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– 1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услугополучателю, направляет услугодателю для исполнения, принятые документы проходят регистрацию сотрудником канцелярии, направляются руководству -15 (пятнадцать) минут;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– 2 рассмотрение руководством документов услугополучателя и определение структурного подразделения услугодателя -1 (один) час;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– 3 определение ответственного исполнителя руководителем структурного подразделения услугодателя –1 (один) час;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– 4 оформление проекта свидетельства или мотивированного ответа об отказе ответственным исполнителем - 4 (четыре) рабочих дня;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- 5 направление для визирования проекта свидетельства или мотивированного ответа об отказе руководителю структурного подразделения - 1 (один) час;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6 подписание свидетельства или мотивированного ответа об отказе руководством – 1 (один) час;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7 заверение ответственным исполнителем свидетельства печатью, а также регистрация свидетельства или мотивированного ответа об отказе в журнале и направление в канцелярию услугодателя для выдачи сотруднику Государственной корпорации - 1 (один) час;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– 8 выдача сотрудником канцелярии свидетельства или мотивированного ответа об отказе сотруднику Государственной корпорации - 15 (пятнадцать) минут.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 – 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962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1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