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52ed" w14:textId="9585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 – 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июня 2016 года № 44/04. Зарегистрировано Департаментом юстиции Карагандинской области 24 июня 2016 года № 3869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подготовку специалистов с техническим и профессиональным, послесредним образованием на 2016-2017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 (специалисты среднего звена)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Администратор бюджетных программ - Государственное учреждение "Управление образования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2403"/>
        <w:gridCol w:w="2387"/>
        <w:gridCol w:w="3997"/>
        <w:gridCol w:w="1478"/>
        <w:gridCol w:w="1173"/>
      </w:tblGrid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государственного образовательного заказа на 2016-2017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деятельность и народное художественное творчество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 искусство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промыслы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облуживания гостиничных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стандартизация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Геология, горнодобывающая промышленность и добыча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и химическое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и производство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Энергетика, 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эксплуатация, обслуживание и ремонт электрического и электромеханического оборудования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и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цветных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Токарное дело и металлообработка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в металлургии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оборудование в промышленности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технологических машин и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монтаж, эксплуатация и ремонт (по отраслям) 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Связь, телекоммуникации и информационные технологии. Электронная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интерьера, реставрация, реконструкция гражданских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 – 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44/04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 по массовым (рабочим) профессиям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Администратор бюджетных программ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образования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1"/>
        <w:gridCol w:w="2363"/>
        <w:gridCol w:w="2550"/>
        <w:gridCol w:w="3932"/>
        <w:gridCol w:w="1449"/>
        <w:gridCol w:w="4"/>
        <w:gridCol w:w="115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государственного образовательного заказа на 2016-2017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Геология, горнодобывающая промышленность и добыча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Энергетика. 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и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цветных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Механообработка, контрольно-измерительные приборы и автоматика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машины и транспортеры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монтаж, эксплуатация и ремонт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мясных продуктов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Связь, телекоммуникации и информационные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