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f433" w14:textId="d0df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мая 2016 года № 35/02. Зарегистрировано Департаментом юстиции Карагандинской области 13 июня 2016 года № 3854. Утратило силу постановлением акимата Карагандинской области от 26 мая 2020 года № 33/02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26.05.2020 № 33/02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25 "О внесении изменении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13151)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3352, опубликовано в газете "Орталық Қазақстан" от 6 августа 2015 года № 123-124 (22 009), в газете "Индустриальная Караганда" от 6 августа 2015 года № 108-109 (21859-21860), в информационно-правовой системе "Әділет" 7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регистрация запроса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(информационная система) (далее - запрос) уполномоченным сотрудником структурного подразделения услугодателя в день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Государственной корпорации – не более 20 минут";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получения государственной услуги услугополучатель представляет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Пошаговые действия и решения через информационную систему Государственной корпорации (далее - ИСГК)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автоматизированном рабочем месте ИСГК (далее – АРМ ИСГК)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корпорации, указанной в настоящем регламенте, вывод на экран формы запроса для оказания услуги и ввод оператором Государственной корпорацииданных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получателя) удостоверенного (подписанного) ЭЦП оператора Государственной корпорации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регистрация запроса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(информационная система) (далее - запрос) уполномоченным сотрудником структурного подразделения услугодателя в день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 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Государственной корпорации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получения государственной услуги услугополучатель представляет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Описание процесса получения результата оказания государственной услуги через Государственную корпорацию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длительность выдачи результата оказания государственной услуги услугополучателю в государственной корпорации – не более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Пошаговые действия и решения через информационную систему Государственной корпорации (далее - ИСГК)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автоматизированном рабочем месте ИСГК (далее – АРМ ИСГК)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получателя) удостоверенного (подписанного) ЭЦП оператора Государственной корпорации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регистрация запроса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(информационная система) (далее - запрос) уполномоченным сотрудником структурного подразделения услугодателя в день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Описание порядка обращения в Государственной корпорации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Государственной корпорации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получения государственной услуги услугополучатель представляет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Описание процесса получения результата оказания государственной услуги через Государственную корпорацию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длительность выдачи результата оказания государственной услуги услугополучателю в Государственной корпорации – не более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Пошаговые действия и решения через информационную систему Государственной корпорации (далее - ИСГК)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автоматизированном рабочем месте ИСГК ЦОН (далее – АРМ ИСГК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получателя) удостоверенного (подписанного) ЭЦП оператора Государственной корпорации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регистрация запроса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(информационная система) (далее - запрос) уполномоченным сотрудником структурного подразделения услугодателя в день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 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Государственной корпорации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получения государственной услуги услугополучатель представляет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Описание процесса получения результата оказания государственной услуги через Государственную корпорацию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Пошаговые действия и решения через информационную систему Государственной корпорации (далее - ИСГК)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автоматизированном рабочем месте ИСГК ЦОН (далее – АРМ ИСГК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получателя) удостоверенного (подписанного) ЭЦП оператора Государственной корпорации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11 апреля 2016 гда № 24/09 "О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Постановление акимата Карагандинской области "О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 05. 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деятельность".</w:t>
            </w:r>
          </w:p>
        </w:tc>
      </w:tr>
    </w:tbl>
    <w:bookmarkStart w:name="z1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"/>
    <w:bookmarkStart w:name="z157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3"/>
    <w:bookmarkStart w:name="z159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bookmarkStart w:name="z1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6040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23. 05. 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7"/>
    <w:bookmarkStart w:name="z1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1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20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263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 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2"/>
    <w:bookmarkStart w:name="z172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14"/>
    <w:bookmarkStart w:name="z174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867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услуги" 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1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жилых зданий за счет привлечения денег дольщиков"</w:t>
      </w:r>
    </w:p>
    <w:bookmarkEnd w:id="18"/>
    <w:bookmarkStart w:name="z1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78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40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услуги" Выдача лицензии на проектную деятельность"</w:t>
            </w:r>
          </w:p>
        </w:tc>
      </w:tr>
    </w:tbl>
    <w:bookmarkStart w:name="z1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23"/>
    <w:bookmarkStart w:name="z187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25"/>
    <w:bookmarkStart w:name="z1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918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услуги" Выдача лицензии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9"/>
    <w:bookmarkStart w:name="z1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проектную деятельность"</w:t>
      </w:r>
    </w:p>
    <w:bookmarkEnd w:id="30"/>
    <w:bookmarkStart w:name="z1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1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93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"/>
    <w:bookmarkStart w:name="z1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1882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строительно-монтажные работы"</w:t>
            </w:r>
          </w:p>
        </w:tc>
      </w:tr>
    </w:tbl>
    <w:bookmarkStart w:name="z2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ПЭП</w:t>
      </w:r>
    </w:p>
    <w:bookmarkEnd w:id="35"/>
    <w:bookmarkStart w:name="z203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37"/>
    <w:bookmarkStart w:name="z2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2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8547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23.05.2016 года № 35/02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строительно-монтажные работы"</w:t>
            </w:r>
          </w:p>
        </w:tc>
      </w:tr>
    </w:tbl>
    <w:bookmarkStart w:name="z2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41"/>
    <w:bookmarkStart w:name="z2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2"/>
    <w:bookmarkStart w:name="z2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42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"/>
    <w:bookmarkStart w:name="z2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152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