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ef31f2" w14:textId="7ef31f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Карагандинской области № 54/02 от 17 сентября 2015 года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5 мая 2016 года № 31/06. Зарегистрировано Департаментом юстиции Карагандинской области 9 июня 2016 года № 3853. Утратило силу постановлением акимата Карагандинской области от 26 марта 2020 года № 18/05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cилу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26.03.2020 № 18/05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№ 13016)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№ 54/02 от 17 сентября 2015 года "Об утверждении регламентов государственных услуг по вопросам регистрации актов гражданского состояния" (зарегистрировано в Реестре государственной регистрации нормативных правовых актов за № 3468, опубликовано в информационно-правовой система "Әділет" 2 ноября 2015 года, в газете "Индустриальная Караганда" от 3 ноября 2015 года № 155-156 (21906-21907), в газете "Орталық Қазақстан" 3 ноября 2015 года № 179-180 (22 064))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"Регистрация рождения ребенка, в том числе внесение изменений, дополнений и исправлений в записи актов гражданского состояния"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"Выдача повторных свидетельств или справок о регистрации актов гражданского состояния"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"Восстановление записей актов гражданского состояния"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"Регистрация смерти, в том числе внесение изменений, дополнений и исправлений в записи актов гражданского состояния"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руководителя аппарата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2016 года № 31/06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сентября 2015 года № 54/02</w:t>
            </w:r>
          </w:p>
        </w:tc>
      </w:tr>
    </w:tbl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Карагандинской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рождении, повторное свидетельство о рождении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МИО районов и городов областного значения, районов в городе, городов районного значения, акимы поселков, сел, сельских округов Карагандинской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3"/>
    <w:bookmarkStart w:name="z2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"/>
    <w:bookmarkStart w:name="z2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Стандарт), зарегистрирован в Реестре государственной регистрации нормативных правовых актов № 13016.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отметка о регистрации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заявления и пакета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наложение визы руководителя услугодателя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– в течение 1 (одного) рабочего дня, в случае регистрации рождения ребенка по истечении двух месяцев со дня его рождения государственная услуга оказывается в течение 15 (пятнадцати) календарных дней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проекта результата государственной услуги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Государственную корпорацию в соответствии с реестром для последующей выдачи услугополучателю –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свидетельства о рождении, повторного свидетельства о рождении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End w:id="5"/>
    <w:bookmarkStart w:name="z4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– в течение 1 (одного) рабочего дня, в случае регистрации рождения ребенка по истечении двух месяцев со дня его рождения государственная услуга оказывается в течение 15 (пятнадцати) календарных дней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Государственную корпорацию в соответствии с реестром для последующей выдачи услугополучателю – в течение 20 (двадцати) минут.</w:t>
      </w:r>
    </w:p>
    <w:bookmarkEnd w:id="7"/>
    <w:bookmarkStart w:name="z5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при оказании государственной услуги через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проверяет правильность заполнения заявления и полноту пакета документов, сверяет копии документов, предоставленных услугополучателем;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предоставлении полного пакета документов, работник Государственной корпорации регистрирует их в информационной системе "Интегрированная информационная система для Государственной корпорации" (далее – ИИС ГК);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идентифицирует личность услугополучателя, вносит соответствующую информацию об услугополучателя и список поданных документов в ИИС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выдает услугополучателю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готовых документов осуществляется в Государственной корпорации в срок, указанный в расписке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согласно расписке, при предъявлении удостоверения личности услугополучателю (либо его представителю по нотариально заверенной доверенности) выдает талон "электронной" очереди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(либо его представителя по нотариально заверенной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информационную систему (далее – ИС) ГК при оказании электронной государственной услуги 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(далее - ГК) в автоматизированном рабочем месте (далее – АРМ)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ГК услуги, указанной в настоящем Регламенте, вывод на экран формы запроса для оказания услуги и ввод работником ГК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государственной базе данных "Физические лица" (далее - ГБД ФЛ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ГК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документа на бумажном носителе (запроса услугополучателя) удостоверенного (подписанного) ЭЦП работником ГК через ШЭП/региональный шлюз "электронного правительства" (далее – РШЭП)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документа на бумажном носителе в ИС РП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и отправка результата оказания государственной услуги, услугодателем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ГК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1–процесс ввода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1–проверка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2–формирование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5–формирование сообщения об отказе в оказании запрашиваемой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формирование ответственным исполнителем услугодателя результата оказания государственной услуги. Электронный документ формируется с использованием ЭЦП специалиста и передается в личный кабинет услугополучателя на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электронной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"Регистрация рождения ребенка,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9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Государственную корпорацию "Правительство для граждан"</w:t>
      </w:r>
    </w:p>
    <w:bookmarkEnd w:id="10"/>
    <w:bookmarkStart w:name="z98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"/>
    <w:bookmarkStart w:name="z10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1501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14"/>
    <w:bookmarkStart w:name="z10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"/>
    <w:bookmarkStart w:name="z10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67564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18"/>
    <w:bookmarkStart w:name="z10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0"/>
    <w:bookmarkStart w:name="z11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68199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2016 года № 31/06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сентября 2015 года № 54/02</w:t>
            </w:r>
          </w:p>
        </w:tc>
      </w:tr>
    </w:tbl>
    <w:bookmarkStart w:name="z11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 гражданского состояния"</w:t>
      </w:r>
    </w:p>
    <w:bookmarkEnd w:id="22"/>
    <w:bookmarkStart w:name="z11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"/>
    <w:bookmarkStart w:name="z11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местными исполнительными органами районов, городов Карагандинской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в Государственной корпорации – выдача повторного свидетельства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подписью (далее – ЭЦП)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повторного свидетельства – уведомление о приеме электронного заявления, в форме электронного документа, удостоверенного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24"/>
    <w:bookmarkStart w:name="z12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1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Стандарт), зарегистрирован в Реестре государственной регистрации нормативных правовых актов № 13016.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после поступления заявления и необходимых документов для оказания государственной услуги проводит регистрацию и передает на рассмотрение руководителю услугодателя –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регистрация и передача заявления и пакета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наложение визы руководителя услугодателя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рассматривает заявление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и анализа представленных документов подготавливает проект результата оказания государственной услуги -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ЗАГС") выдача справок в электронном формате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наличии электронной версии актовых записей в информационной системе регистрационный пункт "РАГС" и при наличии в архиве регистрирующего органа акта гражданского состояния – в течение 5 (пяти)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в другом регистрирующем органе – в течение 30 календарных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проекта результата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передает результат оказания государственной услуги работнику Государственной корпорации согласно реестру –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передача результата оказания государственной услуги работнику Государственной корпорации.</w:t>
      </w:r>
    </w:p>
    <w:bookmarkEnd w:id="26"/>
    <w:bookmarkStart w:name="z1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"/>
    <w:bookmarkStart w:name="z1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после поступления заявления и необходимых документов для оказания государственной услуги проводит регистрацию и передает на рассмотрение руководителю услугодателя –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рассматривает заявление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и анализа представленных документов подготавливает проект результата оказания государственной услуги -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ЗАГС") выдача справок в электронном формате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наличии электронной версии актовых записей в информационной системе регистрационный пункт "РАГС" и при наличии в архиве регистрирующего органа акта гражданского состояния – в течение 5 (пяти)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в другом регистрирующем органе – в течение 30 календарных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передает результат оказания государственной услуги работнику Государственной корпорации согласно реестру – в течение 20 (двадцати) минут.</w:t>
      </w:r>
    </w:p>
    <w:bookmarkEnd w:id="28"/>
    <w:bookmarkStart w:name="z15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"/>
    <w:bookmarkStart w:name="z15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действия по оказанию государственной услуги при обращении в Государственной корпорации является принятие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проверяет правильность заполнения заявления и полноту пакета документов, сверяет копии документов, предоставленных услугополучателем;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предоставлении полного пакета документов, работник Государственной корпорации регистрирует их в информационной системе "Интегрированная информационная система для Государственной корпорации" (далее – ИИС ГК);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идентифицирует личность услугополучателя, вносит соответствующую информацию об услугополучателе и список поданных документов в ИИС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выдает услугополучателю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готовых документов осуществляется в Государственной корпорации в срок, указанный в расписке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согласно расписке, при предъявлении удостоверения личности услугополучателю (либо его представителю по нотариально заверенной доверенности) выдает талон "электронной" очереди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(либо его представителя по нотариально заверенной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Пошаговые действия и решения услугодателя через информационную систему (далее – ИС) ГК при оказании электронной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(далее - ГК) в автоматизированном рабочем месте (далее – АРМ)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ГК услуги, указанной в настоящем Регламенте, вывод на экран формы запроса для оказания услуги и ввод работником ГК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государственной базе данных "Физические лица" (далее - ГБД ФЛ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ГК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документа на бумажном носителе (запроса услугополучателя) удостоверенного (подписанного) ЭЦП работника ГК через ШЭП/региональный шлюз "электронного правительства" (далее – РШЭП)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документа на бумажном носителе в ИС РП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и отправка результата оказания государственной услуги, услугодателем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оператора ГК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формирование ответственным исполнителем услугодателя результата оказания государственной услуги. Электронный документ формируется с использованием ЭЦП специалиста и передается в личный кабинет услугополучателя на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электронной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"Выдача повторных свидетельств или справок о регистрации актов гражданского состояния"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справок о регистрации актов гражданского состояния"</w:t>
            </w:r>
          </w:p>
        </w:tc>
      </w:tr>
    </w:tbl>
    <w:bookmarkStart w:name="z19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Государственную корпорацию "Правительство для граждан"</w:t>
      </w:r>
    </w:p>
    <w:bookmarkEnd w:id="31"/>
    <w:bookmarkStart w:name="z197" w:id="32"/>
    <w:p>
      <w:pPr>
        <w:spacing w:after="0"/>
        <w:ind w:left="0"/>
        <w:jc w:val="left"/>
      </w:pP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"/>
    <w:bookmarkStart w:name="z19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4897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 регистрации актов гражданского состояния"</w:t>
            </w:r>
          </w:p>
        </w:tc>
      </w:tr>
    </w:tbl>
    <w:bookmarkStart w:name="z20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35"/>
    <w:bookmarkStart w:name="z20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20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8580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 регистрации актов гражданского состояния"</w:t>
            </w:r>
          </w:p>
        </w:tc>
      </w:tr>
    </w:tbl>
    <w:bookmarkStart w:name="z20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</w:t>
      </w:r>
    </w:p>
    <w:bookmarkEnd w:id="39"/>
    <w:bookmarkStart w:name="z207" w:id="40"/>
    <w:p>
      <w:pPr>
        <w:spacing w:after="0"/>
        <w:ind w:left="0"/>
        <w:jc w:val="left"/>
      </w:pP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"/>
    <w:bookmarkStart w:name="z209" w:id="42"/>
    <w:p>
      <w:pPr>
        <w:spacing w:after="0"/>
        <w:ind w:left="0"/>
        <w:jc w:val="left"/>
      </w:pP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248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2016 года № 31/06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сентября 2015 года № 54/02</w:t>
            </w:r>
          </w:p>
        </w:tc>
      </w:tr>
    </w:tbl>
    <w:bookmarkStart w:name="z21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43"/>
    <w:bookmarkStart w:name="z21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"/>
    <w:bookmarkStart w:name="z21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Карагандинской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МИО районов и городов областного значения, районов в городе, городов районного значения, акимы поселков, сел, сельских округов Карагандинской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45"/>
    <w:bookmarkStart w:name="z22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"/>
    <w:bookmarkStart w:name="z22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Стандарт), зарегистрирован в Реестре государственной регистрации нормативных правовых актов № 13016.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отметка о регистрации с указанием даты и времени приема пакета документов, либо выдача письменного разъяснения о причине отказа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заявления и пакета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наложение визы руководителя услугодателя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- в течение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проекта результата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–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свидетельства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End w:id="47"/>
    <w:bookmarkStart w:name="z23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8"/>
    <w:bookmarkStart w:name="z23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- в течение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специалист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– в течение 20 (двадцати) минут. </w:t>
      </w:r>
    </w:p>
    <w:bookmarkEnd w:id="49"/>
    <w:bookmarkStart w:name="z25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"/>
    <w:bookmarkStart w:name="z25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Государственной корпорации,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действия по оказанию государственной услуги при обращении в Государственной корпорации является принятие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проверяет правильность заполнения заявления и полноту пакета документов, сверяет копии документов, предоставленных услугополучателем;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предоставлении полного пакета документов, работник Государственной корпорации регистрирует их в информационной системе "Интегрированная информационная система для Государственной корпорации " (далее – ИИС ГК);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идентифицирует личность услугополучателя, вносит соответствующую информацию об услугополучателе и список поданных документов в ИИС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выдает услугополучателю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готовых документов осуществляется в Государственной корпорации в срок, указанный в расписке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согласно расписке, при предъявлении удостоверения личности услугополучателю (либо его представителю по нотариально заверенной доверенности) выдает талон "электронной" очереди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(либо его представителя по нотариально заверенной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информационную систему (далее – ИС) ГК при оказании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(далее - ГК) в автоматизированном рабочем месте (далее – АРМ)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ГК услуги, указанной в настоящем Регламенте, вывод на экран формы запроса для оказания услуги и ввод работником ГК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государственной базе данных "Физические лица" (далее - ГБД ФЛ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ГК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документа на бумажном носителе (запроса услугополучателя) удостоверенного (подписанного) ЭЦП работником ГК через ШЭП/региональный шлюз "электронного правительства" (далее – РШЭП)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документа на бумажном носителе в ИС РП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и отправка результата оказания государственной услуги, услугодателем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ГК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формирование главным специалистом услугодателя результата оказания государственной услуги (уведомление о назначении материального обеспечения детям-инвалидам, обучающимся на дому). Электронный документ формируется с использованием ЭЦП главного специалиста и передается в личный кабинет услугополучателя на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электронной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перемены 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29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Государственную корпорацию "Правительство для граждан"</w:t>
      </w:r>
    </w:p>
    <w:bookmarkEnd w:id="52"/>
    <w:bookmarkStart w:name="z291" w:id="53"/>
    <w:p>
      <w:pPr>
        <w:spacing w:after="0"/>
        <w:ind w:left="0"/>
        <w:jc w:val="left"/>
      </w:pP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9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4"/>
    <w:bookmarkStart w:name="z29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7437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перемены 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29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56"/>
    <w:bookmarkStart w:name="z29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8"/>
    <w:bookmarkStart w:name="z29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перемены 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30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60"/>
    <w:bookmarkStart w:name="z30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2"/>
    <w:bookmarkStart w:name="z30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8961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2016 года № 31/06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сентября 2015 года № 54/02</w:t>
            </w:r>
          </w:p>
        </w:tc>
      </w:tr>
    </w:tbl>
    <w:bookmarkStart w:name="z30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64"/>
    <w:bookmarkStart w:name="z30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"/>
    <w:bookmarkStart w:name="z30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местными исполнительными органами районов, городов Карагандинской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акта гражданского состояния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МИО городов Астаны и Алматы, районов и городов областного значения, районов в городе, городов районного значения, акимы поселков, сел, сельских округов Карагандинской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66"/>
    <w:bookmarkStart w:name="z31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7"/>
    <w:bookmarkStart w:name="z31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Стандарт), зарегистрирован в Реестре государственной регистрации нормативных правовых актов № 13016.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отметка о регистрации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заявления и пакета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наложение визы руководителя услугодателя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наличии электронных версий актовых записей в информационной системе Регистрационный пункт "ЗАГС"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проекта результата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–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свидетельства о государственной регистрации акта гражданского состояния на бумажном носителе при предъявлении документа, удостоверяющего личность.</w:t>
      </w:r>
    </w:p>
    <w:bookmarkEnd w:id="68"/>
    <w:bookmarkStart w:name="z33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9"/>
    <w:bookmarkStart w:name="z33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наличии электронных версий актовых записей в информационной системе Регистрационный пункт "ЗАГС"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– 20 (двадцати) минут.</w:t>
      </w:r>
    </w:p>
    <w:bookmarkEnd w:id="70"/>
    <w:bookmarkStart w:name="z34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1"/>
    <w:bookmarkStart w:name="z34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проверяет правильность заполнения заявления и полноту пакета документов, сверяет копии документов, предоставленных услугополучателем;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предоставлении полного пакета документов, работник Государственной корпорации регистрирует их в информационной системе "Интегрированная информационная система для Государственной корпорации" (далее – ИИС ГК);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идентифицирует личность услугополучателя, вносит соответствующую информацию об услугополучателе и список поданных документов в ИИС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выдает услугополучателю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готовых документов осуществляется в Государственной корпорации в срок, указанный в расписке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согласно расписке, при предъявлении удостоверения личности услугополучателю (либо его представителю по нотариально заверенной доверенности) выдает талон "электронной" очереди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(либо его представителя по нотариально заверенной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информационную систему (далее – ИС) ГК при оказании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(далее - ГК) в автоматизированном рабочем месте (далее – АРМ)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2) процесс 2 – выбор работником ГК услуги, указанной в настоящем Регламенте, вывод на экран формы запроса для оказания услуги и ввод работником ГК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государственной базе данных "Физические лица" (далее - ГБД ФЛ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ГК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документа на бумажном носителе (запроса услугополучателя) удостоверенного (подписанного) ЭЦП работника ГК через ШЭП/региональный шлюз "электронного правительства" (далее – РШЭП)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документа на бумажном носителе в ИС РП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и отправка результата оказания государственной услуги, услугодателем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ГК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корпорации в процессе оказания государственной услуги отражено в справочнике бизнес-процессов оказания государственной услуги "Восстановление записей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37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Государственную корпорацию "Правительство для граждан"</w:t>
      </w:r>
    </w:p>
    <w:bookmarkEnd w:id="73"/>
    <w:bookmarkStart w:name="z373" w:id="74"/>
    <w:p>
      <w:pPr>
        <w:spacing w:after="0"/>
        <w:ind w:left="0"/>
        <w:jc w:val="left"/>
      </w:pP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7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5"/>
    <w:bookmarkStart w:name="z37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8453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37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77"/>
    <w:bookmarkStart w:name="z378" w:id="78"/>
    <w:p>
      <w:pPr>
        <w:spacing w:after="0"/>
        <w:ind w:left="0"/>
        <w:jc w:val="left"/>
      </w:pP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7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9"/>
    <w:bookmarkStart w:name="z38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2016 года № 31/06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сентября 2015 года № 54/02</w:t>
            </w:r>
          </w:p>
        </w:tc>
      </w:tr>
    </w:tbl>
    <w:bookmarkStart w:name="z38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 в записи актов гражданского состояния"</w:t>
      </w:r>
    </w:p>
    <w:bookmarkEnd w:id="81"/>
    <w:bookmarkStart w:name="z38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2"/>
    <w:bookmarkStart w:name="z3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Карагандинской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МИО городов Астаны и Алматы, районов и городов областного значения, районов в городе, городов районного значения, акимы поселков, сел, сельских округов Карагандинской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83"/>
    <w:bookmarkStart w:name="z39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4"/>
    <w:bookmarkStart w:name="z3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Стандарт), зарегистрирован в Реестре государственной регистрации нормативных правовых актов № 13016.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отметка о регистрации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заявления и пакета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наложение визы руководителя услугодателя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– в течение 1 (одного) рабочего дня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проекта результата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–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свидетельства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End w:id="85"/>
    <w:bookmarkStart w:name="z41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6"/>
    <w:bookmarkStart w:name="z41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– в течение 1 (одного) рабочего дня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– в течение 20 (двадцати) минут.</w:t>
      </w:r>
    </w:p>
    <w:bookmarkEnd w:id="87"/>
    <w:bookmarkStart w:name="z42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8"/>
    <w:bookmarkStart w:name="z42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проверяет правильность заполнения заявления и полноту пакета документов, сверяет копии документов, предоставленных услугополучателем;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предоставлении полного пакета документов, работник Государственной корпорации регистрирует их в информационной системе "Интегрированная информационная система для Государственной корпорации" (далее – ИИС ГК);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идентифицирует личность услугополучателя, вносит соответствующую информацию об услугополучателе и список поданных документов в ИИС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выдает услугополучателю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готовых документов осуществляется в Государственной корпорации в срок, указанный в расписке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согласно расписке, при предъявлении удостоверения личности услугополучателю (либо его представителю по нотариально заверенной доверенности) выдает талон "электронной" очереди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(либо его представителя по нотариально заверенной доверенности)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информационную систему (далее – ИС) ГК при оказании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(далее - ГК) в автоматизированном рабочем месте (далее – АРМ)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ГК услуги, указанной в настоящем Регламенте, вывод на экран формы запроса для оказания услуги и ввод работником ГК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государственной базе данных "Физические лица" (далее - ГБД ФЛ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ГК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документа на бумажном носителе (запроса услугополучателя) удостоверенного (подписанного) ЭЦП работником ГК через ШЭП/региональный шлюз "электронного правительства" (далее – РШЭП)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документа на бумажном носителе в ИС РП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и отправка результата оказания государственной услуги, услугодателем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ГК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корпорации в процессе оказания государственной услуги отражено в справочнике бизнес-процессов оказания государственной услуги "Регистрация смерти,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 гражданского состояния"</w:t>
            </w:r>
          </w:p>
        </w:tc>
      </w:tr>
    </w:tbl>
    <w:bookmarkStart w:name="z45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Государственная корпорация "Правительство для граждан"</w:t>
      </w:r>
    </w:p>
    <w:bookmarkEnd w:id="90"/>
    <w:bookmarkStart w:name="z454" w:id="91"/>
    <w:p>
      <w:pPr>
        <w:spacing w:after="0"/>
        <w:ind w:left="0"/>
        <w:jc w:val="left"/>
      </w:pP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5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2"/>
    <w:bookmarkStart w:name="z45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8834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 гражданского состояния"</w:t>
            </w:r>
          </w:p>
        </w:tc>
      </w:tr>
    </w:tbl>
    <w:bookmarkStart w:name="z45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 в записи актов гражданского состояния"</w:t>
      </w:r>
    </w:p>
    <w:bookmarkEnd w:id="94"/>
    <w:bookmarkStart w:name="z459" w:id="95"/>
    <w:p>
      <w:pPr>
        <w:spacing w:after="0"/>
        <w:ind w:left="0"/>
        <w:jc w:val="left"/>
      </w:pP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6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6"/>
    <w:bookmarkStart w:name="z46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302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2016 года № 31/06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сентября 2015 года № 54/02</w:t>
            </w:r>
          </w:p>
        </w:tc>
      </w:tr>
    </w:tbl>
    <w:bookmarkStart w:name="z46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записи актов гражданского состояния"</w:t>
      </w:r>
    </w:p>
    <w:bookmarkEnd w:id="98"/>
    <w:bookmarkStart w:name="z46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"/>
    <w:bookmarkStart w:name="z46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Карагандинской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МИО городов Астаны и Алматы, районов и городов областного значения, районов в городе, городов районного значения, акимы поселков, сел, сельских округов Карагандинской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00"/>
    <w:bookmarkStart w:name="z47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01"/>
    <w:bookmarkStart w:name="z47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Стандарт), зарегистрирован в Реестре государственной регистрации нормативных правовых актов № 13016.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отметка о регистрации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заявления и пакета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наложение визы руководителя услугодателя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регистрации расторжения брака (супружества) на основании вступившего в законную силу решения суда, о расторжении брака в течение 2 (двух)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 пять)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проекта результата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в соответствии с реестром для последующей выдачи услугополучателю –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свидетельства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End w:id="102"/>
    <w:bookmarkStart w:name="z49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3"/>
    <w:bookmarkStart w:name="z49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сверяет копии, выдает услугополучателю документ, с отметкой о регистрации с указанием даты и времени приема пакета документов -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передает заявление на рассмотрение руководителю услугодателя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определяет ответственного исполнителя, налагает соответствующую визу для исполнения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регистрации расторжения брака (супружества) на основании вступившего в законную силу решения суда, о расторжении брака в течение 2 (двух)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 пять)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и подписывает проект результата оказания государственной услуги –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выдает результат оказания государственной услуги при предъявлении документа, удостоверяющего личность или направляет результат оказания государственной услуги в Государственной корпорации в соответствии с реестром для последующей выдачи услугополучателю – в течение 20 (двадцати) минут.</w:t>
      </w:r>
    </w:p>
    <w:bookmarkEnd w:id="104"/>
    <w:bookmarkStart w:name="z51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5"/>
    <w:bookmarkStart w:name="z5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проверяет правильность заполнения заявления и полноту пакета документов, сверяет копии документов, предоставленных услугополучателем;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предоставлении полного пакета документов, работник Государственной корпорации регистрирует их в информационной системе "Интегрированная информационная система для Государственной корпорации" (далее – ИИС ГК);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идентифицирует личность услугополучателя, вносит соответствующую информацию об услугополучателе и список поданных документов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выдает услугополучателю расписку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готовых документов осуществляется в Государственной корпорации в срок, указанный в расписке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согласно расписке, при предъявлении удостоверения личности услугополучателю (либо его представителю по нотариально заверенной доверенности) выдает талон "электронной" очереди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(либо его представителя по нотариально заверенной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информационную систему (далее – ИС) ГК при оказании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работником Государственной корпорации (далее - ГК) в автоматизированном рабочем месте (далее – АРМ)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работником ГК услуги, указанной в настоящем Регламенте, вывод на экран формы запроса для оказания услуги и ввод работником ГК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(далее – ШЭП) в государственной базе данных "Физические лица" (далее - ГБД ФЛ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работником ГК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документа на бумажном носителе (запроса услугополучателя) удостоверенного (подписанного) ЭЦП работника ГК через ШЭП/региональный шлюз "электронного правительства" (далее – РШЭП)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документа на бумажном носителе в ИС РП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и отправка результата оказания государственной услуги, услугодателем в ГК;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работника ГК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электронной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 дополнений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исправлений в записи актов гражданского состояния"</w:t>
            </w:r>
          </w:p>
        </w:tc>
      </w:tr>
    </w:tbl>
    <w:bookmarkStart w:name="z55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Государственную корпорацию "Правительство для граждан"</w:t>
      </w:r>
    </w:p>
    <w:bookmarkEnd w:id="107"/>
    <w:bookmarkStart w:name="z553" w:id="108"/>
    <w:p>
      <w:pPr>
        <w:spacing w:after="0"/>
        <w:ind w:left="0"/>
        <w:jc w:val="left"/>
      </w:pP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5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9"/>
    <w:bookmarkStart w:name="z55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4770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 дополнений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55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111"/>
    <w:bookmarkStart w:name="z55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3"/>
    <w:bookmarkStart w:name="z56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048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 дополнений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исправлений в записи актов гражданского состояния"</w:t>
            </w:r>
          </w:p>
        </w:tc>
      </w:tr>
    </w:tbl>
    <w:bookmarkStart w:name="z56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115"/>
    <w:bookmarkStart w:name="z563" w:id="116"/>
    <w:p>
      <w:pPr>
        <w:spacing w:after="0"/>
        <w:ind w:left="0"/>
        <w:jc w:val="left"/>
      </w:pP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6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7"/>
    <w:bookmarkStart w:name="z56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9850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