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31f2" w14:textId="7ef3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№ 54/02 от 17 сентября 2015 года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мая 2016 года № 31/06. Зарегистрировано Департаментом юстиции Карагандинской области 9 июня 2016 года № 3853. Утратило силу постановлением акимата Карагандинской области от 26 марта 2020 года № 18/05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18/05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января 2016 года № 39 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№ 13016)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№ 54/02 от 17 сентября 2015 года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за № 3468, опубликовано в информационно-правовой система "Әділет" 2 ноября 2015 года, в газете "Индустриальная Караганда" от 3 ноября 2015 года № 155-156 (21906-21907), в газете "Орталық Қазақстан" 3 ноября 2015 года № 179-180 (22 064))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"Регистрация рождения ребенка, в том числе внесение изменений, дополнений и исправлений в записи актов гражданского состояния"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"Выдача повторных свидетельств или справок о регистрации актов гражданского состояния"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"Восстановление записей актов гражданского состояния"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"Регистрация смерти, в том числе внесение изменений, дополнений и исправлений в записи актов гражданского состояния"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 № 31/06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2015 года № 54/02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районов, городов Карагандинской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рождении, повторное свидетельство о рождении с внесенными изменениями, дополнениями и исправлениями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МИО районов и городов областного значения, районов в городе, городов районного значения, акимы поселков, сел, сельских округов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Стандарт), зарегистрирован в Реестре государственной регистрации нормативных правовых актов № 13016.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сверяет копии, выдает услугополучателю документ, с отметкой о регистрации с указанием даты и времени приема пакета документов -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отметка о регистрации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 передает заявление на рассмотрение руководителю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передача заявления и пакета документов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определяет ответственного исполнителя, налагает соответствующую визу для исполнения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наложение визы руководителя услугодателя и передача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– в течение 1 (одного) рабочего дня, в случае регистрации рождения ребенка по истечении двух месяцев со дня его рождения государственная услуга оказывается в течение 15 (пятнадцати) календарных дней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передача проекта результата государственной услуги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принимает решение и подписывает проект результата оказания государственной услуги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выдает результат оказания государственной услуги при предъявлении документа, удостоверяющего личность или направляет результат оказания государственной услуги в Государственную корпорацию в соответствии с реестром для последующей выдачи услугополучателю –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свидетельства о рождении, повторного свидетельства о рождении с внесенными изменениями, дополнениями и исправлениями на бумажном носителе при предъявлении документа, удостоверяющего личность.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сверяет копии, выдает услугополучателю документ, с отметкой о регистрации с указанием даты и времени приема пакета документов -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 передает заявление на рассмотрение руководителю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определяет ответственного исполнителя, налагает соответствующую визу для исполнения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– в течение 1 (одного) рабочего дня, в случае регистрации рождения ребенка по истечении двух месяцев со дня его рождения государственная услуга оказывается в течение 15 (пятнадцати) календарных дней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принимает решение и подписывает проект результата оказания государственной услуги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выдает результат оказания государственной услуги при предъявлении документа, удостоверяющего личность или направляет результат оказания государственной услуги в Государственную корпорацию в соответствии с реестром для последующей выдачи услугополучателю – в течение 20 (двадцати) минут.</w:t>
      </w:r>
    </w:p>
    <w:bookmarkEnd w:id="7"/>
    <w:bookmarkStart w:name="z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действия по оказанию государственной услуги при обращении в Государственную корпорацию является приятие работником Государственной корпорации пакета документов от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проверяет правильность заполнения заявления и полноту пакета документов, сверяет копии документов, предоставленных услугополучателем;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предоставлении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корпорации" (далее – ИИС ГК);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идентифицирует личность услугополучателя, вносит соответствующую информацию об услугополучателя и список поданных документов в ИИС ГК;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услугополучателю расписку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готовых документов осуществляется в Государственной корпорации в срок, указанный в расписке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согласно расписке, при предъявлении удостоверения личности услугополучателю (либо его представителю по нотариально заверенной доверенности) выдает талон "электронной" очереди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выдает результат оказания государственной услуги услугополучателю при предъявлении удостоверения личности услугополучателя (либо его представителя по нотариально заверенной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Пошаговые действия и решения услугодателя через информационную систему (далее – ИС) ГК при оказании электронной государственной услуги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работником Государственной корпорации (далее - ГК) в автоматизированном рабочем месте (далее – АРМ) ИС ГК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работником ГК услуги, указанной в настоящем Регламенте, вывод на экран формы запроса для оказания услуги и ввод работником ГК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(далее – ШЭП) в государственной базе данных "Физические лица" (далее - ГБД ФЛ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ГБД ФЛ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работником ГК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документа на бумажном носителе (запроса услугополучателя) удостоверенного (подписанного) ЭЦП работником ГК через ШЭП/региональный шлюз "электронного правительства" (далее – РШЭП)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документа на бумажном носителе в ИС РП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и отправка результата оказания государственной услуги, услугодателем в ГК;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работника ГК результата услуги (уведомление).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1–процесс ввода услугополучателем ИИН и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1–проверка на портал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2–формирование на портале сообщения об отказе в автоматизации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подписание посредством ЭЦП услугополучателя заполненной формы (введенных данных, прикрепленного сканированного документа),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соответствия идентификационных данных (между ИИН, указанными в запросе и ИИН, в регистрационном свидетельстве ЭЦП и отсутствия в списке отозванных (аннулированных) регистрационных свидетельств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5–формирование сообщения об отказе в оказании запрашиваемой государственной услуги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7 – формирование ответственным исполнителем услугодателя результата оказания государственной услуги. Электронный документ формируется с использованием ЭЦП специалиста и передается в личный кабинет услугополучателя на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электронной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"Регистрация рождения ребенка,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9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Государственную корпорацию "Правительство для граждан"</w:t>
      </w:r>
    </w:p>
    <w:bookmarkEnd w:id="10"/>
    <w:bookmarkStart w:name="z98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1501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10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14"/>
    <w:bookmarkStart w:name="z10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"/>
    <w:bookmarkStart w:name="z1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7564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рождения ребенка,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10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18"/>
    <w:bookmarkStart w:name="z10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bookmarkStart w:name="z1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8199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 № 31/06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2015 года № 54/02</w:t>
            </w:r>
          </w:p>
        </w:tc>
      </w:tr>
    </w:tbl>
    <w:bookmarkStart w:name="z11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повторных свидетельств или справок о регистрации актов гражданского состояния"</w:t>
      </w:r>
    </w:p>
    <w:bookmarkEnd w:id="22"/>
    <w:bookmarkStart w:name="z11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bookmarkStart w:name="z1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повторных свидетельств или справок о регистрации актов гражданского состояния" (далее – государственная услуга) оказывается местными исполнительными органами районов, городов Карагандинской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Государственной корпорации – выдача повторного свидетельства на бумажном носителе или справки о регистрации актов гражданского состояния в форме электронного документа, удостоверенного электронно-цифровой подписью (далее – ЭЦП)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повторного свидетельства – уведомление о приеме электронного заявления, в форме электронного документа, удостоверенного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24"/>
    <w:bookmarkStart w:name="z1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1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повторных свидетельств или справок о регистрации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Стандарт), зарегистрирован в Реестре государственной регистрации нормативных правовых актов № 13016.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после поступления заявления и необходимых документов для оказания государственной услуги проводит регистрацию и передает на рассмотрение руководителю услугодателя –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регистрация и передача заявления и пакета документов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исполнителя, налагает соответствующую визу для исполнения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наложение визы руководителя услугодателя и передача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рассматривает заявление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представленных документов подготавливает проект результата оказания государственной услуги - при регистрации акта гражданского состояния с 2008 года на территории Республики Казахстан (с момента функционирования информационной системы "Регистрационный пункт ЗАГС") выдача справок в электронном формате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наличии электронной версии актовых записей в информационной системе регистрационный пункт "РАГС" и при наличии в архиве регистрирующего органа акта гражданского состояния – в течение 5 (пяти) рабочих дней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 или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регистрации акта гражданского состояния в другом регистрирующем органе – в течение 30 календарных дней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передача проекта результата государственной услуги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передает результат оказания государственной услуги работнику Государственной корпорации согласно реестру –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передача результата оказания государственной услуги работнику Государственной корпорации.</w:t>
      </w:r>
    </w:p>
    <w:bookmarkEnd w:id="26"/>
    <w:bookmarkStart w:name="z1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1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 после поступления заявления и необходимых документов для оказания государственной услуги проводит регистрацию и передает на рассмотрение руководителю услугодателя –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исполнителя, налагает соответствующую визу для исполнения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рассматривает заявление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представленных документов подготавливает проект результата оказания государственной услуги - при регистрации акта гражданского состояния с 2008 года на территории Республики Казахстан (с момента функционирования информационной системы "Регистрационный пункт ЗАГС") выдача справок в электронном формате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наличии электронной версии актовых записей в информационной системе регистрационный пункт "РАГС" и при наличии в архиве регистрирующего органа акта гражданского состояния – в течение 5 (пяти) рабочих дней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дополнительной проверки документов или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регистрации акта гражданского состояния в другом регистрирующем органе – в течение 30 календарных дней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передает результат оказания государственной услуги работнику Государственной корпорации согласно реестру – в течение 20 (двадцати) минут.</w:t>
      </w:r>
    </w:p>
    <w:bookmarkEnd w:id="28"/>
    <w:bookmarkStart w:name="z1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1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действия по оказанию государственной услуги при обращении в Государственной корпорации является принятие работником Государственной корпорации пакета документов от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проверяет правильность заполнения заявления и полноту пакета документов, сверяет копии документов, предоставленных услугополучателем;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предоставлении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корпорации" (далее – ИИС ГК);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идентифицирует личность услугополучателя, вносит соответствующую информацию об услугополучателе и список поданных документов в ИИС ГК;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услугополучателю расписку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готовых документов осуществляется в Государственной корпорации в срок, указанный в расписке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согласно расписке, при предъявлении удостоверения личности услугополучателю (либо его представителю по нотариально заверенной доверенности) выдает талон "электронной" очереди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выдает результат оказания государственной услуги услугополучателю при предъявлении удостоверения личности услугополучателя (либо его представителя по нотариально заверенной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Пошаговые действия и решения услугодателя через информационную систему (далее – ИС) ГК при оказании электронной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работником Государственной корпорации (далее - ГК) в автоматизированном рабочем месте (далее – АРМ) ИС ГК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работником ГК услуги, указанной в настоящем Регламенте, вывод на экран формы запроса для оказания услуги и ввод работником ГК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(далее – ШЭП) в государственной базе данных "Физические лица" (далее - ГБД ФЛ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ГБД ФЛ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работником ГК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документа на бумажном носителе (запроса услугополучателя) удостоверенного (подписанного) ЭЦП работника ГК через ШЭП/региональный шлюз "электронного правительства" (далее – РШЭП)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документа на бумажном носителе в ИС РП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и отправка результата оказания государственной услуги, услугодателем в ГК;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оператора ГК результата услуги (уведомление).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 и пароля (процесс автоматизации)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на портале сообщения об отказе в автоматизации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подписание посредством ЭЦП услугополучателя заполненной формы (введенных данных, прикрепленного сканированного документа),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соответствия идентификационных данных (между ИИН, указанными в запросе и ИИН, в регистрационном свидетельстве ЭЦП и отсутствия в списке отозванных (аннулированных) регистрационных свидетельств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7 – формирование ответственным исполнителем услугодателя результата оказания государственной услуги. Электронный документ формируется с использованием ЭЦП специалиста и передается в личный кабинет услугополучателя на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электронной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"Выдача повторных свидетельств или справок о регистрации актов гражданского состояния"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 свидетельств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справок о регистрации актов гражданского состояния"</w:t>
            </w:r>
          </w:p>
        </w:tc>
      </w:tr>
    </w:tbl>
    <w:bookmarkStart w:name="z19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Государственную корпорацию "Правительство для граждан"</w:t>
      </w:r>
    </w:p>
    <w:bookmarkEnd w:id="31"/>
    <w:bookmarkStart w:name="z197" w:id="32"/>
    <w:p>
      <w:pPr>
        <w:spacing w:after="0"/>
        <w:ind w:left="0"/>
        <w:jc w:val="left"/>
      </w:pP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3"/>
    <w:bookmarkStart w:name="z1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4897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 свидетельств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 регистрации актов гражданского состояния"</w:t>
            </w:r>
          </w:p>
        </w:tc>
      </w:tr>
    </w:tbl>
    <w:bookmarkStart w:name="z20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35"/>
    <w:bookmarkStart w:name="z2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7"/>
    <w:bookmarkStart w:name="z2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68580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повторных свидетельств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о регистрации актов гражданского состояния"</w:t>
            </w:r>
          </w:p>
        </w:tc>
      </w:tr>
    </w:tbl>
    <w:bookmarkStart w:name="z20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повторных свидетельств или справок о регистрации актов гражданского состояния"</w:t>
      </w:r>
    </w:p>
    <w:bookmarkEnd w:id="39"/>
    <w:bookmarkStart w:name="z207" w:id="40"/>
    <w:p>
      <w:pPr>
        <w:spacing w:after="0"/>
        <w:ind w:left="0"/>
        <w:jc w:val="left"/>
      </w:pP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1"/>
    <w:bookmarkStart w:name="z209" w:id="42"/>
    <w:p>
      <w:pPr>
        <w:spacing w:after="0"/>
        <w:ind w:left="0"/>
        <w:jc w:val="left"/>
      </w:pP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2484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 № 31/06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2015 года № 54/02</w:t>
            </w:r>
          </w:p>
        </w:tc>
      </w:tr>
    </w:tbl>
    <w:bookmarkStart w:name="z21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bookmarkEnd w:id="43"/>
    <w:bookmarkStart w:name="z21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"/>
    <w:bookmarkStart w:name="z2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районов, городов Карагандинской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государственной регистрации перемены имени, отчества, фамилии, повторное свидетельство о перемене имени, отчества, фамилии с внесенными изменениями, дополнениями и исправлениями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МИО районов и городов областного значения, районов в городе, городов районного значения, акимы поселков, сел, сельских округов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45"/>
    <w:bookmarkStart w:name="z22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"/>
    <w:bookmarkStart w:name="z2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Стандарт), зарегистрирован в Реестре государственной регистрации нормативных правовых актов № 13016.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сверяет копии, выдает услугополучателю документ, с отметкой о регистрации с указанием даты и времени приема пакета документов -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отметка о регистрации с указанием даты и времени приема пакета документов, либо выдача письменного разъяснения о причине отказа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 передает заявление на рассмотрение руководителю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передача заявления и пакета документов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определяет ответственного исполнителя, налагает соответствующую визу для исполнения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наложение визы руководителя услугодателя и передача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- в течение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передача проекта результата государственной услуги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принимает решение и подписывает проект результата оказания государственной услуги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выдает результат оказания государственной услуги при предъявлении документа, удостоверяющего личность или направляет результат оказания государственной услуги в Государственной корпорации для последующей выдачи услугополучателю –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свидетельства о государственной регистрации перемены имени, отчества, фамилии, повторное свидетельство о перемене имени, отчества, фамилии с внесенными изменениями, дополнениями и исправлениями на бумажном носителе при предъявлении документа, удостоверяющего личность.</w:t>
      </w:r>
    </w:p>
    <w:bookmarkEnd w:id="47"/>
    <w:bookmarkStart w:name="z23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8"/>
    <w:bookmarkStart w:name="z23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сверяет копии, выдает услугополучателю документ, с отметкой о регистрации с указанием даты и времени приема пакета документов -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 передает заявление на рассмотрение руководителю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определяет ответственного исполнителя, налагает соответствующую визу для исполнения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- в течение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принимает решение и подписывает проект результата оказания государственной услуги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специалист услугодателя выдает результат оказания государственной услуги при предъявлении документа, удостоверяющего личность или направляет результат оказания государственной услуги в Государственной корпорации для последующей выдачи услугополучателю – в течение 20 (двадцати) минут. </w:t>
      </w:r>
    </w:p>
    <w:bookmarkEnd w:id="49"/>
    <w:bookmarkStart w:name="z25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2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Государственной корпорации,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действия по оказанию государственной услуги при обращении в Государственной корпорации является принятие работником Государственной корпорации пакета документов от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проверяет правильность заполнения заявления и полноту пакета документов, сверяет копии документов, предоставленных услугополучателем;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предоставлении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 " (далее – ИИС ГК);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идентифицирует личность услугополучателя, вносит соответствующую информацию об услугополучателе и список поданных документов в ИИС ГК;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услугополучателю расписку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готовых документов осуществляется в Государственной корпорации в срок, указанный в расписке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согласно расписке, при предъявлении удостоверения личности услугополучателю (либо его представителю по нотариально заверенной доверенности) выдает талон "электронной" очереди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выдает результат оказания государственной услуги услугополучателю при предъявлении удостоверения личности услугополучателя (либо его представителя по нотариально заверенной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Пошаговые действия и решения услугодателя через информационную систему (далее – ИС) ГК при оказании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работником Государственной корпорации (далее - ГК) в автоматизированном рабочем месте (далее – АРМ) ИС ГК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работником ГК услуги, указанной в настоящем Регламенте, вывод на экран формы запроса для оказания услуги и ввод работником ГК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(далее – ШЭП) в государственной базе данных "Физические лица" (далее - ГБД ФЛ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ГБД ФЛ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работником ГК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документа на бумажном носителе (запроса услугополучателя) удостоверенного (подписанного) ЭЦП работником ГК через ШЭП/региональный шлюз "электронного правительства" (далее – РШЭП)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документа на бумажном носителе в ИС РП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и отправка результата оказания государственной услуги, услугодателем в ГК;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работника ГК результата услуги (уведомление).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 и пароля (процесс автоматизации)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на портале сообщения об отказе в автоматизации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подписание посредством ЭЦП услугополучателя заполненной формы (введенных данных, прикрепленного сканированного документа),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соответствия идентификационных данных (между ИИН, указанными в запросе и ИИН, в регистрационном свидетельстве ЭЦП и отсутствия в списке отозванных (аннулированных) регистрационных свидетельств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главным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7 – формирование главным специалистом услугодателя результата оказания государственной услуги (уведомление о назначении материального обеспечения детям-инвалидам, обучающимся на дому). Электронный документ формируется с использованием ЭЦП главного специалиста и передается в личный кабинет услугополучателя на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электронной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перемены имени, отчества, фамилии,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 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 состояния"</w:t>
            </w:r>
          </w:p>
        </w:tc>
      </w:tr>
    </w:tbl>
    <w:bookmarkStart w:name="z29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Государственную корпорацию "Правительство для граждан"</w:t>
      </w:r>
    </w:p>
    <w:bookmarkEnd w:id="52"/>
    <w:bookmarkStart w:name="z291" w:id="53"/>
    <w:p>
      <w:pPr>
        <w:spacing w:after="0"/>
        <w:ind w:left="0"/>
        <w:jc w:val="left"/>
      </w:pP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4"/>
    <w:bookmarkStart w:name="z2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67437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перемены имени, отчества, фамилии,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 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 состояния"</w:t>
            </w:r>
          </w:p>
        </w:tc>
      </w:tr>
    </w:tbl>
    <w:bookmarkStart w:name="z29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56"/>
    <w:bookmarkStart w:name="z2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8"/>
    <w:bookmarkStart w:name="z2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перемены имени, отчества, фамилии,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 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 состояния"</w:t>
            </w:r>
          </w:p>
        </w:tc>
      </w:tr>
    </w:tbl>
    <w:bookmarkStart w:name="z30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bookmarkEnd w:id="60"/>
    <w:bookmarkStart w:name="z3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2"/>
    <w:bookmarkStart w:name="z3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8961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 № 31/06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2015 года № 54/02</w:t>
            </w:r>
          </w:p>
        </w:tc>
      </w:tr>
    </w:tbl>
    <w:bookmarkStart w:name="z30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</w:t>
      </w:r>
    </w:p>
    <w:bookmarkEnd w:id="64"/>
    <w:bookmarkStart w:name="z30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"/>
    <w:bookmarkStart w:name="z3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"Восстановление записей актов гражданского состояния" (далее – государственная услуга) оказывается местными исполнительными органами районов, городов Карагандинской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государственной регистрации акта гражданского состояния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МИО городов Астаны и Алматы, районов и городов областного значения, районов в городе, городов районного значения, акимы поселков, сел, сельских округов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66"/>
    <w:bookmarkStart w:name="z31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7"/>
    <w:bookmarkStart w:name="z31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"Восстановление записей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Стандарт), зарегистрирован в Реестре государственной регистрации нормативных правовых актов № 13016.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сверяет копии, выдает услугополучателю документ, с отметкой о регистрации с указанием даты и времени приема пакета документов -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отметка о регистрации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 передает заявление на рассмотрение руководителю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передача заявления и пакета документов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определяет ответственного исполнителя, налагает соответствующую визу для исполнения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наложение визы руководителя услугодателя и передача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при наличии электронных версий актовых записей в информационной системе Регистрационный пункт "ЗАГС"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передача проекта результата государственной услуги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принимает решение и подписывает проект результата оказания государственной услуги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выдает результат оказания государственной услуги при предъявлении документа, удостоверяющего личность или направляет результат оказания государственной услуги в Государственной корпорации для последующей выдачи услугополучателю –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свидетельства о государственной регистрации акта гражданского состояния на бумажном носителе при предъявлении документа, удостоверяющего личность.</w:t>
      </w:r>
    </w:p>
    <w:bookmarkEnd w:id="68"/>
    <w:bookmarkStart w:name="z33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9"/>
    <w:bookmarkStart w:name="z33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сверяет копии, выдает услугополучателю документ, с отметкой о регистрации с указанием даты и времени приема пакета документов -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 передает заявление на рассмотрение руководителю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определяет ответственного исполнителя, налагает соответствующую визу для исполнения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при наличии электронных версий актовых записей в информационной системе Регистрационный пункт "ЗАГС"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принимает решение и подписывает проект результата оказания государственной услуги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выдает результат оказания государственной услуги при предъявлении документа, удостоверяющего личность или направляет результат оказания государственной услуги в Государственной корпорации для последующей выдачи услугополучателю – 20 (двадцати) минут.</w:t>
      </w:r>
    </w:p>
    <w:bookmarkEnd w:id="70"/>
    <w:bookmarkStart w:name="z34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1"/>
    <w:bookmarkStart w:name="z3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действия по оказанию государственной услуги при обращении в Государственную корпорацию является приятие работником Государственной корпорации пакета документов от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проверяет правильность заполнения заявления и полноту пакета документов, сверяет копии документов, предоставленных услугополучателем;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предоставлении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корпорации" (далее – ИИС ГК);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идентифицирует личность услугополучателя, вносит соответствующую информацию об услугополучателе и список поданных документов в ИИС ГК;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услугополучателю расписку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готовых документов осуществляется в Государственной корпорации в срок, указанный в расписке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согласно расписке, при предъявлении удостоверения личности услугополучателю (либо его представителю по нотариально заверенной доверенности) выдает талон "электронной" очереди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выдает результат оказания государственной услуги услугополучателю при предъявлении удостоверения личности услугополучателя (либо его представителя по нотариально заверенной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Пошаговые действия и решения услугодателя через информационную систему (далее – ИС) ГК при оказании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работником Государственной корпорации (далее - ГК) в автоматизированном рабочем месте (далее – АРМ) ИС ГК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2) процесс 2 – выбор работником ГК услуги, указанной в настоящем Регламенте, вывод на экран формы запроса для оказания услуги и ввод работником ГК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(далее – ШЭП) в государственной базе данных "Физические лица" (далее - ГБД ФЛ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ГБД ФЛ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работником ГК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документа на бумажном носителе (запроса услугополучателя) удостоверенного (подписанного) ЭЦП работника ГК через ШЭП/региональный шлюз "электронного правительства" (далее – РШЭП)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документа на бумажном носителе в ИС РП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и отправка результата оказания государственной услуги, услугодателем в ГК;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работника ГК результата услуги (уведомление).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корпорации в процессе оказания государственной услуги отражено в справочнике бизнес-процессов оказания государственной услуги "Восстановление записей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37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Государственную корпорацию "Правительство для граждан"</w:t>
      </w:r>
    </w:p>
    <w:bookmarkEnd w:id="73"/>
    <w:bookmarkStart w:name="z373" w:id="74"/>
    <w:p>
      <w:pPr>
        <w:spacing w:after="0"/>
        <w:ind w:left="0"/>
        <w:jc w:val="left"/>
      </w:pP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5"/>
    <w:bookmarkStart w:name="z3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8453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"Восстановление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37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</w:t>
      </w:r>
    </w:p>
    <w:bookmarkEnd w:id="77"/>
    <w:bookmarkStart w:name="z378" w:id="78"/>
    <w:p>
      <w:pPr>
        <w:spacing w:after="0"/>
        <w:ind w:left="0"/>
        <w:jc w:val="left"/>
      </w:pP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9"/>
    <w:bookmarkStart w:name="z3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 № 31/06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2015 года № 54/02</w:t>
            </w:r>
          </w:p>
        </w:tc>
      </w:tr>
    </w:tbl>
    <w:bookmarkStart w:name="z3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 изменений, дополнений и исправлений в записи актов гражданского состояния"</w:t>
      </w:r>
    </w:p>
    <w:bookmarkEnd w:id="81"/>
    <w:bookmarkStart w:name="z3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2"/>
    <w:bookmarkStart w:name="z3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смерти,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районов, городов Карагандинской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(справка) о смерти, повторное свидетельство (справка) о смерти с внесенными изменениями, дополнениями и исправлениями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МИО городов Астаны и Алматы, районов и городов областного значения, районов в городе, городов районного значения, акимы поселков, сел, сельских округов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83"/>
    <w:bookmarkStart w:name="z3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84"/>
    <w:bookmarkStart w:name="z3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Стандарт), зарегистрирован в Реестре государственной регистрации нормативных правовых актов № 13016.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сверяет копии, выдает услугополучателю документ, с отметкой о регистрации с указанием даты и времени приема пакета документов -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отметка о регистрации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 передает заявление на рассмотрение руководителю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передача заявления и пакета документов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определяет ответственного исполнителя, налагает соответствующую визу для исполнения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наложение визы руководителя услугодателя и передача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– в течение 1 (одного) рабочего дня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передача проекта результата государственной услуги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принимает решение и подписывает проект результата оказания государственной услуги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выдает результат оказания государственной услуги при предъявлении документа, удостоверяющего личность или направляет результат оказания государственной услуги в Государственной корпорации для последующей выдачи услугополучателю –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свидетельства (справка) о смерти, повторное свидетельство (справка) о смерти с внесенными изменениями, дополнениями и исправлениями на бумажном носителе при предъявлении документа, удостоверяющего личность.</w:t>
      </w:r>
    </w:p>
    <w:bookmarkEnd w:id="85"/>
    <w:bookmarkStart w:name="z41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86"/>
    <w:bookmarkStart w:name="z4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сверяет копии, выдает услугополучателю документ, с отметкой о регистрации с указанием даты и времени приема пакета документов -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 передает заявление на рассмотрение руководителю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определяет ответственного исполнителя, налагает соответствующую визу для исполнения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– в течение 1 (одного) рабочего дня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 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принимает решение и подписывает проект результата оказания государственной услуги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выдает результат оказания государственной услуги при предъявлении документа, удостоверяющего личность или направляет результат оказания государственной услуги в Государственной корпорации для последующей выдачи услугополучателю – в течение 20 (двадцати) минут.</w:t>
      </w:r>
    </w:p>
    <w:bookmarkEnd w:id="87"/>
    <w:bookmarkStart w:name="z42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8"/>
    <w:bookmarkStart w:name="z4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действия по оказанию государственной услуги при обращении в Государственную корпорацию является приятие работником Государственной корпорации пакета документов от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проверяет правильность заполнения заявления и полноту пакета документов, сверяет копии документов, предоставленных услугополучателем;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предоставлении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корпорации" (далее – ИИС ГК);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идентифицирует личность услугополучателя, вносит соответствующую информацию об услугополучателе и список поданных документов в ИИС ГК;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услугополучателю расписку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готовых документов осуществляется в Государственной корпорации в срок, указанный в расписке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согласно расписке, при предъявлении удостоверения личности услугополучателю (либо его представителю по нотариально заверенной доверенности) выдает талон "электронной" очереди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работник Государственной корпорации выдает результат оказания государственной услуги услугополучателю при предъявлении удостоверения личности услугополучателя (либо его представителя по нотариально заверенной доверенности) (не более пятнадцати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Пошаговые действия и решения услугодателя через информационную систему (далее – ИС) ГК при оказании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работником Государственной корпорации (далее - ГК) в автоматизированном рабочем месте (далее – АРМ) ИС ГК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работником ГК услуги, указанной в настоящем Регламенте, вывод на экран формы запроса для оказания услуги и ввод работником ГК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(далее – ШЭП) в государственной базе данных "Физические лица" (далее - ГБД ФЛ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ГБД ФЛ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работником ГК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документа на бумажном носителе (запроса услугополучателя) удостоверенного (подписанного) ЭЦП работником ГК через ШЭП/региональный шлюз "электронного правительства" (далее – РШЭП)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документа на бумажном носителе в ИС РП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и отправка результата оказания государственной услуги, услугодателем в ГК;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работника ГК результата услуги (уведомление).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корпорации в процессе оказания государственной услуги отражено в справочнике бизнес-процессов оказания государственной услуги "Регистрация смерти,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смерти, 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 записи актов гражданского состояния"</w:t>
            </w:r>
          </w:p>
        </w:tc>
      </w:tr>
    </w:tbl>
    <w:bookmarkStart w:name="z45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Государственная корпорация "Правительство для граждан"</w:t>
      </w:r>
    </w:p>
    <w:bookmarkEnd w:id="90"/>
    <w:bookmarkStart w:name="z454" w:id="91"/>
    <w:p>
      <w:pPr>
        <w:spacing w:after="0"/>
        <w:ind w:left="0"/>
        <w:jc w:val="left"/>
      </w:pP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5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2"/>
    <w:bookmarkStart w:name="z45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68834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смерти, 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 в записи актов гражданского состояния"</w:t>
            </w:r>
          </w:p>
        </w:tc>
      </w:tr>
    </w:tbl>
    <w:bookmarkStart w:name="z45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 изменений, дополнений и исправлений в записи актов гражданского состояния"</w:t>
      </w:r>
    </w:p>
    <w:bookmarkEnd w:id="94"/>
    <w:bookmarkStart w:name="z459" w:id="95"/>
    <w:p>
      <w:pPr>
        <w:spacing w:after="0"/>
        <w:ind w:left="0"/>
        <w:jc w:val="left"/>
      </w:pP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6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6"/>
    <w:bookmarkStart w:name="z46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302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2016 года № 31/06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2015 года № 54/02</w:t>
            </w:r>
          </w:p>
        </w:tc>
      </w:tr>
    </w:tbl>
    <w:bookmarkStart w:name="z46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расторжения брака (супружества),</w:t>
      </w:r>
      <w:r>
        <w:br/>
      </w:r>
      <w:r>
        <w:rPr>
          <w:rFonts w:ascii="Times New Roman"/>
          <w:b/>
          <w:i w:val="false"/>
          <w:color w:val="000000"/>
        </w:rPr>
        <w:t>в том числе внесение изменений, дополнений и исправлений в записи актов гражданского состояния"</w:t>
      </w:r>
    </w:p>
    <w:bookmarkEnd w:id="98"/>
    <w:bookmarkStart w:name="z46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9"/>
    <w:bookmarkStart w:name="z46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местными исполнительными органами районов, городов Карагандинской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МИО городов Астаны и Алматы, районов и городов областного значения, районов в городе, городов районного значения, акимы поселков, сел, сельских округов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100"/>
    <w:bookmarkStart w:name="z47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1"/>
    <w:bookmarkStart w:name="z47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27 января 2016 года № 39 "О внесении изменений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(далее – Стандарт), зарегистрирован в Реестре государственной регистрации нормативных правовых актов № 13016.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сверяет копии, выдает услугополучателю документ, с отметкой о регистрации с указанием даты и времени приема пакета документов -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отметка о регистрации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 передает заявление на рассмотрение руководителю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передача заявления и пакета документов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определяет ответственного исполнителя, налагает соответствующую визу для исполнения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наложение визы руководителя услугодателя и передача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при регистрации расторжения брака (супружества) на основании вступившего в законную силу решения суда, о расторжении брака в течение 2 (двух) рабочих дней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- 45 (сорок пять)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передача проекта результата государственной услуги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принимает решение и подписывает проект результата оказания государственной услуги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выдает результат оказания государственной услуги при предъявлении документа, удостоверяющего личность или направляет результат оказания государственной услуги в Государственной корпорации в соответствии с реестром для последующей выдачи услугополучателю –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свидетельства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на бумажном носителе при предъявлении документа, удостоверяющего личность.</w:t>
      </w:r>
    </w:p>
    <w:bookmarkEnd w:id="102"/>
    <w:bookmarkStart w:name="z49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3"/>
    <w:bookmarkStart w:name="z49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принимает заявление и пакет документов для оказания государственной услуги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сверяет копии, выдает услугополучателю документ, с отметкой о регистрации с указанием даты и времени приема пакета документов - в течение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канцелярии услугодателя передает заявление на рассмотрение руководителю услугодателя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определяет ответственного исполнителя, налагает соответствующую визу для исполнения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при регистрации расторжения брака (супружества) на основании вступившего в законную силу решения суда, о расторжении брака в течение 2 (двух) рабочих дней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- 30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регистрация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- 45 (сорок пять) календарных дней (день приема не входит в срок оказания государственной услуги), с уведомлением в недельный срок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расторжения брака (супружества) по взаимному согласию супругов, не имеющих несовершеннолетних детей, оказывается по истечении месячного срока со дня подачи заявления (день приема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 внесении изменений, дополнений и исправлений в запись акта гражданского состояния- 15 (пятнадцать) календарных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принимает решение и подписывает проект результата оказания государственной услуги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специалист канцелярии услугодателя выдает результат оказания государственной услуги при предъявлении документа, удостоверяющего личность или направляет результат оказания государственной услуги в Государственной корпорации в соответствии с реестром для последующей выдачи услугополучателю – в течение 20 (двадцати) минут.</w:t>
      </w:r>
    </w:p>
    <w:bookmarkEnd w:id="104"/>
    <w:bookmarkStart w:name="z5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5"/>
    <w:bookmarkStart w:name="z5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проверяет правильность заполнения заявления и полноту пакета документов, сверяет копии документов, предоставленных услугополучателем;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предоставлении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корпорации" (далее – ИИС ГК);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идентифицирует личность услугополучателя, вносит соответствующую информацию об услугополучателе и список поданных документов в ГК;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выдает услугополучателю расписку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готовых документов осуществляется в Государственной корпорации в срок, указанный в расписке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согласно расписке, при предъявлении удостоверения личности услугополучателю (либо его представителю по нотариально заверенной доверенности) выдает талон "электронной" очереди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выдает результат оказания государственной услуги услугополучателю при предъявлении удостоверения личности услугополучателя (либо его представителя по нотариально заверенной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Пошаговые действия и решения услугодателя через информационную систему (далее – ИС) ГК при оказании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работником Государственной корпорации (далее - ГК) в автоматизированном рабочем месте (далее – АРМ) ИС ГК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работником ГК услуги, указанной в настоящем Регламенте, вывод на экран формы запроса для оказания услуги и ввод работником ГК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(далее – ШЭП) в государственной базе данных "Физические лица" (далее - ГБД ФЛ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ГБД ФЛ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работником ГК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документа на бумажном носителе (запроса услугополучателя) удостоверенного (подписанного) ЭЦП работника ГК через ШЭП/региональный шлюз "электронного правительства" (далее – РШЭП)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документа на бумажном носителе в ИС РП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и отправка результата оказания государственной услуги, услугодателем в ГК;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работника ГК результата услуги (уведомление).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 и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на портале сообщения об отказе в автоматизации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подписание посредством ЭЦП услугополучателя заполненной формы (введенных данных, прикрепленного сканированного документа),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соответствия идентификационных данных (между ИИН, указанными в запросе и ИИН, в регистрационном свидетельстве ЭЦП и отсутствия в списке отозванных (аннулированных) регистрационных свидетельств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специалистом услугодателя результата оказания государственной услуги. Электронный документ формируется с использованием ЭЦП специалиста и передается в личный кабинет услугополучателя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электронной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расторжения брака (супружества),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исправлений в записи актов гражданского состояния"</w:t>
            </w:r>
          </w:p>
        </w:tc>
      </w:tr>
    </w:tbl>
    <w:bookmarkStart w:name="z55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Государственную корпорацию "Правительство для граждан"</w:t>
      </w:r>
    </w:p>
    <w:bookmarkEnd w:id="107"/>
    <w:bookmarkStart w:name="z553" w:id="108"/>
    <w:p>
      <w:pPr>
        <w:spacing w:after="0"/>
        <w:ind w:left="0"/>
        <w:jc w:val="left"/>
      </w:pP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5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9"/>
    <w:bookmarkStart w:name="z5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64770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"Регистрация расторжения брака (супружества),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bookmarkStart w:name="z55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111"/>
    <w:bookmarkStart w:name="z5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3"/>
    <w:bookmarkStart w:name="z5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048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расторжения брака (супружества),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исправлений в записи актов гражданского состояния"</w:t>
            </w:r>
          </w:p>
        </w:tc>
      </w:tr>
    </w:tbl>
    <w:bookmarkStart w:name="z56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115"/>
    <w:bookmarkStart w:name="z563" w:id="116"/>
    <w:p>
      <w:pPr>
        <w:spacing w:after="0"/>
        <w:ind w:left="0"/>
        <w:jc w:val="left"/>
      </w:pP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6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7"/>
    <w:bookmarkStart w:name="z56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69850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header.xml" Type="http://schemas.openxmlformats.org/officeDocument/2006/relationships/header" Id="rId3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