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eff89" w14:textId="f8eff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Шуского района от 1 февраля 2016 года № 57 "Об утверждении государственного образовательного заказа на дошкольное воспитание и обучение, размер подушевого финансирования и родительской платы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Шуского районного акимата Жамбылской области от 29 июля 2016 года № 314. Зарегистрировано Департаментом юстиции Жамбылской области 19 августа 2016 года № 3150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Шуского района от 1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 подушевого финансирования и родительской платы на 2016 год"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2960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22 марта 2016 года в газете "Шуская долина"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к данному постановлению изложить в новой редакции согласно приложения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Балкыбекова Алихана Абилашовича.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Р. Даулет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2016 года № 314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"/>
        <w:gridCol w:w="2472"/>
        <w:gridCol w:w="1341"/>
        <w:gridCol w:w="1342"/>
        <w:gridCol w:w="1622"/>
        <w:gridCol w:w="1886"/>
        <w:gridCol w:w="1623"/>
        <w:gridCol w:w="1623"/>
      </w:tblGrid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2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дошкольного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 (на ребенка) финансируемых за счет Республиканских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месяц (тенге), из них финансируемые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республиканских трансфертов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местного бюджета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республиканских трансфертов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 выделенные средства из местного бюджета финансируемым из республиканского бюджета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местного бюджета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до 50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51 до 75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до 50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до 50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101 до 150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151 до 200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201 до 250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251 и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до 50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51 до 75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76 до 100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101 до 150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251и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 детские сады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"Әсия -Әлемі" детский сад "Әсия -Әлемі"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"Біржан Нұрдәулет" ясли - сад "Нұрдәулет"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"Компания Марк" детский сад "Арайлым"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"Қуат" детский сад "Інжу"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