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c6e7" w14:textId="579c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25 декабря 2015 года № 56-3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6 декабря 2016 года № 11-4. Зарегистрировано Департаментом юстиции Жамбылской области 7 декабря 2016 года № 3246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21 ноября 2016 года № 6-2 "О внесении изменений в решение Жамбылского областного маслихата от 14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2016-2018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3226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Сарысуского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56-3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2888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13 января 2016 года в районной газете "Сарысу"),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"7 458 788" заменить цифрами "7 453 632";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"675 901" заменить цифрами "685 901";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"6 773 909" заменить цифрами "6 758 753";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"7 470 206" заменить цифрами "7 465 050";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постоянную комиссию по социально-экономическому развития района, финансов и бюджету, охраны окружающей среды и природопользования, административно-территориального устройства, предпринимательства и сельского хозяйства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11-4 от 6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от 25 декабря 2015 года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1152"/>
        <w:gridCol w:w="868"/>
        <w:gridCol w:w="5658"/>
        <w:gridCol w:w="37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80"/>
        <w:gridCol w:w="1180"/>
        <w:gridCol w:w="6399"/>
        <w:gridCol w:w="2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помошь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11-4 от 6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 № 56-3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</w:p>
        </w:tc>
      </w:tr>
    </w:tbl>
    <w:bookmarkStart w:name="z28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</w:t>
      </w:r>
    </w:p>
    <w:bookmarkEnd w:id="3"/>
    <w:bookmarkStart w:name="z28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 программе сельских округов на 2016 - 2018 годы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356"/>
        <w:gridCol w:w="1356"/>
        <w:gridCol w:w="1356"/>
        <w:gridCol w:w="1038"/>
        <w:gridCol w:w="1038"/>
        <w:gridCol w:w="1039"/>
        <w:gridCol w:w="1145"/>
        <w:gridCol w:w="1146"/>
        <w:gridCol w:w="1146"/>
      </w:tblGrid>
      <w:tr>
        <w:trPr>
          <w:trHeight w:val="30" w:hRule="atLeast"/>
        </w:trPr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"Услуги по обеспечению деятельности акима района в городе, города районного значения, поселка, села,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Жанарыкского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1158"/>
        <w:gridCol w:w="1158"/>
        <w:gridCol w:w="1158"/>
        <w:gridCol w:w="1158"/>
        <w:gridCol w:w="1158"/>
        <w:gridCol w:w="1159"/>
        <w:gridCol w:w="1159"/>
        <w:gridCol w:w="1159"/>
        <w:gridCol w:w="1159"/>
      </w:tblGrid>
      <w:tr>
        <w:trPr>
          <w:trHeight w:val="30" w:hRule="atLeast"/>
        </w:trPr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 Организация водоснабжения населенных пунктов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Жанарыкского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1090"/>
        <w:gridCol w:w="989"/>
        <w:gridCol w:w="989"/>
        <w:gridCol w:w="1395"/>
        <w:gridCol w:w="1395"/>
        <w:gridCol w:w="1395"/>
        <w:gridCol w:w="1148"/>
        <w:gridCol w:w="1148"/>
        <w:gridCol w:w="1151"/>
      </w:tblGrid>
      <w:tr>
        <w:trPr>
          <w:trHeight w:val="30" w:hRule="atLeast"/>
        </w:trPr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" Ремонт объектов в рамках развития городов и сельских населенных пунктов по 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Жанарыкского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