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abfa" w14:textId="b33a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4 марта 2016 года № 79. Зарегистрировано Департаментом юстиции Жамбылской области 7 апреля 2016 года № 3023. Утратило силу постановлением акимата Жамбылской области от 15 декабря 2020 года № 280</w:t>
      </w:r>
    </w:p>
    <w:p>
      <w:pPr>
        <w:spacing w:after="0"/>
        <w:ind w:left="0"/>
        <w:jc w:val="both"/>
      </w:pPr>
      <w:bookmarkStart w:name="z4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</w:p>
    <w:bookmarkEnd w:id="3"/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</w:p>
    <w:bookmarkEnd w:id="4"/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окончательного решения на перевод сельскохозяйственных угодий из одного вида в другой";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подпункте 7) пункта 1 внесено изменение на государственном языке, текст на русском языке не изменяется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 внесенными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24 апреля 2015 года № 69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2655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13 июня 2015 года).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А.Нуралиева. 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2016 года № 79</w:t>
            </w:r>
          </w:p>
        </w:tc>
      </w:tr>
    </w:tbl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уполномоченным органом по земельным отношениям - структурным подразделением местного исполнительного органа области, района и города Тараз (далее – услугодатель) на основании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11050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- Государственная корпорация).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предусмотренных пунктом 10 Стандарта.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 услугодателя в процессе оказания государственной услуги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приложения 1 к Стандарту.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действие 1 - прием и регистрация документов, представленных Государственной корпорацией. Услугополучатель (либо его представитель по доверенности) предоставляет в Государственную корпорацию документы согласно пункта 9 Стандарта;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Длительность выполнения – в течение 2 (двух) часов;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проверка специалистом услугодателя документов услугополучателя, направление руководству услугодателя акта определения кадастровой (оценочной) стоимости земельного участка для утверждения либо мотивированного ответа об отказе в оказании государственной услуги. Длительность выполнения - в течение 2 (двух) рабочих дней;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утверждение руководством услугодателя акта определения кадастровой (оценочной) стоимости земельного участка либо подписание мотивированного ответа об отказе в оказании государственной услуги. Длительность выполнения - в течение 2 (двух) часов;</w:t>
      </w:r>
    </w:p>
    <w:bookmarkEnd w:id="27"/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действие 5 – направляет результат оказания государственной услуги в Государственную корпорацию. Длительность выполнения - в течение 1 (одного) рабочего дня.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указанное в пункте 5 настоящего Регламента, являются зарегистрированные документы, представленные услугополучателем либо Государственной корпорацией, которые служат основанием для начала выполнения действия 2, указанное в пункте 5 настоящего Регламента. Результат действия 1 передается руководству услугодателя для выполнения действия 2, указанное в пункте 5 настоящего Регламента.</w:t>
      </w:r>
    </w:p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указанное в пункте 5 настоящего Регламента, являются завизированные документы, которые служат основанием для начала выполнения действия 3, указанное в пункте 5 настоящего Регламента. Результат действия 2 передается специалистом услугодателя для выполнения действия 3, указанное в пункте 5 настоящего Регламента.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указанное в пункте 5 настоящего Регламента, является подготовленный акт кадастровой (оценочной) стоимости земельного участка для утверждения либо мотивированный ответ об отказе в оказании государственной услуги, который служит основанием для начала выполнения действия 4, указанное в пункте 5 настоящего Регламента. Результат действия 3 передается руководству услугодателя для выполнения действия 4, указанное в пункте 5 настоящего Регламента.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указанное в пункте 5 настоящего Регламента, является утвержденный акт кадастровой (оценочной) стоимости земельного участка либо подписанный мотивированный ответ об отказе в оказании государственной услуги, который служит основанием для начала выполнения действия 5, указанное в пункте 5 настоящего Регламента. Результат действия 4 передается в канцелярию услугодателя для выполнения действия 5, указанное в пункте 5 настоящего Регламента.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указанное в пункте 5 настоящего Регламента, является расписка в получении результата оказания государственной услуги услугополучателя либо курьера Государственной корпорации.</w:t>
      </w:r>
    </w:p>
    <w:bookmarkEnd w:id="32"/>
    <w:bookmarkStart w:name="z8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услугодателя;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корпорации.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представленные услугополучателем либо от Государственной корпорации, согласно перечню Стандарта пункта 9. Выдает талон о приеме либо расписку об отказе в приеме заявления. Передает на рассмотрение руководству услугодателя. Длительность выполнения – 15 (пятнадцать) минут;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услугодателя, ознакомившись с документами услугуполучателя направляет их специалисту услугодателя. Длительность выполнения - в течение 2 (двух) часов;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документы услугополучателя, направляет руководству услугодателя акта определения кадастровой (оценочной) стоимости земельного участка для утверждения либо подписания мотивированного ответа об отказе в оказании государственной услуги. Длительность выполнения - в течение 2 (двух) рабочих дней;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утверждает акт кадастровой (оценочной) стоимости земельного участка либо подписывает мотивированный ответ об отказе в оказании государственной услуги и передает в канцелярию услугодателя. Длительность выполнения - в течение 2 (двух) часов;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акт кадастровой (оценочной) стоимости земельного участка либо мотивированный ответ об отказе в оказании государственной услуги услугополучателю либо направляет в Государственную корпорацию. Длительность выполнения - в течение 1 (одного) рабочего дня.</w:t>
      </w:r>
    </w:p>
    <w:bookmarkEnd w:id="44"/>
    <w:bookmarkStart w:name="z9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для получения государственной услуги обращается в Государственную корпорацию и предоставляет документы, перечисленные в пункте 9 Стандарта.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47"/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48"/>
    <w:bookmarkStart w:name="z1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приложению 3 к стандарту.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уполномоченные должностные лица, направляют запрос услугодателю: работник Государственной корпорации.</w:t>
      </w:r>
    </w:p>
    <w:bookmarkEnd w:id="50"/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указаны в диаграмме функционального взаимодействия информационных систем, задействованных в оказании государственной услуги, согласно приложения 1 к настоящему Регламенту. 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2 к настоящему Регламенту. Справочник бизнес-процессов оказания государственной услуги размещается на интернет – ресурсе акимата Жамбылской области (http//www.zhambyl.gov.kz).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 участков, продаваемых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bookmarkStart w:name="z10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Государственную корпорацию</w:t>
      </w:r>
    </w:p>
    <w:bookmarkEnd w:id="53"/>
    <w:bookmarkStart w:name="z1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1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4762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 участков, продаваемых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2016 года № 79</w:t>
            </w:r>
          </w:p>
        </w:tc>
      </w:tr>
    </w:tbl>
    <w:bookmarkStart w:name="z12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57"/>
    <w:bookmarkStart w:name="z12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1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уполномоченным органом по земельным отношениям - структурным подразделением местного исполнительного органа области, района и города Тараз (далее – услугодатель) на основании стандарта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11050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59"/>
    <w:bookmarkStart w:name="z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через:</w:t>
      </w:r>
    </w:p>
    <w:bookmarkEnd w:id="60"/>
    <w:bookmarkStart w:name="z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− Государственная корпорация);</w:t>
      </w:r>
    </w:p>
    <w:bookmarkEnd w:id="61"/>
    <w:bookmarkStart w:name="z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www.elicense.kz, "электронного правительства" www.egov.kz (далее – портал).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утвержденный землеустроительный проект по формированию земельного участка, либо мотивированный ответ об отказе в оказании государственной услуги по основаниям, предусмотренным пунктом 10 Стандарта. </w:t>
      </w:r>
    </w:p>
    <w:bookmarkEnd w:id="64"/>
    <w:bookmarkStart w:name="z3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65"/>
    <w:bookmarkStart w:name="z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распечатывается и при необходимости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приложения 1 к Стандарту (либо его представителя по доверенности) или электронный запрос услугополучателя.</w:t>
      </w:r>
    </w:p>
    <w:bookmarkEnd w:id="68"/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69"/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действие 1 - прием и регистрация документов, представленных Государственной корпорацией. Услугополучатель (либо его представитель по доверенности) предоставляет в Государственную корпорацию документы согласно пункта 9 Стандарта.</w:t>
      </w:r>
    </w:p>
    <w:bookmarkEnd w:id="70"/>
    <w:bookmarkStart w:name="z1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Длительность выполнения - в течение 2 (двух) часов;</w:t>
      </w:r>
    </w:p>
    <w:bookmarkEnd w:id="71"/>
    <w:bookmarkStart w:name="z1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проверка специалистом услугодателя достоверности представленного землеустроительного проекта, подготовка проекта приказа либо мотивированного ответа об отказе в предоставлении государственной услуги. Длительность выполнения в течение 6 (шесть) рабочих дней;</w:t>
      </w:r>
    </w:p>
    <w:bookmarkEnd w:id="72"/>
    <w:bookmarkStart w:name="z1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подписание руководством услугодателя приказа либо мотивированного ответа об отказе в предоставлении государственной услуги. Длительность выполнения - в течение 2 (двух) часов;</w:t>
      </w:r>
    </w:p>
    <w:bookmarkEnd w:id="73"/>
    <w:bookmarkStart w:name="z1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5 - выдача приказа либо мотивированного ответа об отказе в предоставлении государственной услуги услугополучателю либо направление в Государственную корпорацию. Длительность выполнения - в течение 1 (одного) рабочего дня.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указанное в пункте 5 настоящего Регламента, являются зарегистрированные документы, представленные услугополучателем либо Государственной корпорацией, которые служат основанием для начала выполнения действия 2, указанное в пункте 5 настоящего Регламента. Результат действия 1 передается руководству услугодателя для выполнения действия 2, указанное в пункте 5 настоящего Регламента. </w:t>
      </w:r>
    </w:p>
    <w:bookmarkEnd w:id="75"/>
    <w:bookmarkStart w:name="z1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указанное в пункте 5 настоящего Регламента, являются завизированные документы, которые служат основанием для начала выполнения действия 3, указанное в пункте 5 настоящего Регламента.</w:t>
      </w:r>
    </w:p>
    <w:bookmarkEnd w:id="76"/>
    <w:bookmarkStart w:name="z1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передается специалисту услугодателя для выполнения действия 3, указанное в пункте 5 настоящего Регламента.</w:t>
      </w:r>
    </w:p>
    <w:bookmarkEnd w:id="77"/>
    <w:bookmarkStart w:name="z1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указанное в пункте 5 настоящего Регламента, является подготовленный приказ либо мотивированный ответ об отказе в предоставлении государственной услуги, который служит основанием для начала выполнения действия 4, указанное в пункте 5 настоящего Регламента.</w:t>
      </w:r>
    </w:p>
    <w:bookmarkEnd w:id="78"/>
    <w:bookmarkStart w:name="z1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передается руководству услугодателя для выполнения действия 4, указанное в пункте 5 настоящего Регламента.</w:t>
      </w:r>
    </w:p>
    <w:bookmarkEnd w:id="79"/>
    <w:bookmarkStart w:name="z14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указанное в пункте 5 настоящего Регламента, является подписанный приказ либо мотивированный ответ об отказе в предоставлении государственной услуги, который служит основанием для начала выполнения действия 5, указанное в пункте 5 настоящего Регламента. Результат действия 4 передается в канцелярию услугодателя для выполнения действия 5, указанное в пункте 6 настоящего Регламента.</w:t>
      </w:r>
    </w:p>
    <w:bookmarkEnd w:id="80"/>
    <w:bookmarkStart w:name="z1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указанное в пункте 5 настоящего Регламента, является расписка в получении приказа или мотивированного ответа об отказе в предоставлении государственной услуги услугополучателя либо курьера Государственной корпорации.</w:t>
      </w:r>
    </w:p>
    <w:bookmarkEnd w:id="81"/>
    <w:bookmarkStart w:name="z15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1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bookmarkStart w:name="z15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4"/>
    <w:bookmarkStart w:name="z1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85"/>
    <w:bookmarkStart w:name="z1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услугодателя;</w:t>
      </w:r>
    </w:p>
    <w:bookmarkEnd w:id="86"/>
    <w:bookmarkStart w:name="z1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корпорации.</w:t>
      </w:r>
    </w:p>
    <w:bookmarkEnd w:id="87"/>
    <w:bookmarkStart w:name="z15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88"/>
    <w:bookmarkStart w:name="z15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услугополучателем либо от Государственной корпорации, согласно перечню Стандарта пункта 9. Выдает талон о приеме либо расписку об отказе в приеме документов по форме согласно приложения 2 к Стандарту. </w:t>
      </w:r>
    </w:p>
    <w:bookmarkEnd w:id="89"/>
    <w:bookmarkStart w:name="z1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на рассмотрение руководства услугодателя. Длительность выполнения - 15 (пятнадцать) минут;</w:t>
      </w:r>
    </w:p>
    <w:bookmarkEnd w:id="90"/>
    <w:bookmarkStart w:name="z1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ознакомившись с документами услугополучателя направляет их специалисту услугодателя. Длительность выполнения - в течение 2 (двух) часов;</w:t>
      </w:r>
    </w:p>
    <w:bookmarkEnd w:id="91"/>
    <w:bookmarkStart w:name="z1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достоверность представленного землеустроительного проекта, подготавливает проект приказа и направляет </w:t>
      </w:r>
    </w:p>
    <w:bookmarkEnd w:id="92"/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 услугодателя для утверждения либо подготавливает мотивированный ответ об отказе в предоставлении государственной услуги и направляет руководству услугодателя для подписания. Длительность выполнения в течение 6 (шести) рабочих дней;</w:t>
      </w:r>
    </w:p>
    <w:bookmarkEnd w:id="93"/>
    <w:bookmarkStart w:name="z1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приказ либо мотивированный ответ об отказе в предоставлении государственной услуги и передает в канцелярию услугодателя. Длительность выполнения - в течение 2 (двух) часов;</w:t>
      </w:r>
    </w:p>
    <w:bookmarkEnd w:id="94"/>
    <w:bookmarkStart w:name="z1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приказ либо мотивированный ответ об отказе в предоставлении государственной услуги услугополучателю либо направляет в Государственную корпорацию. Длительность выполнения - в течение 1 (одного) рабочего дня.</w:t>
      </w:r>
    </w:p>
    <w:bookmarkEnd w:id="95"/>
    <w:bookmarkStart w:name="z16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6"/>
    <w:bookmarkStart w:name="z1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 для получения государственной услуги обращается в Государственную корпорацию и предоставляет документы, перечисленные в пункте 9 Стандарта.</w:t>
      </w:r>
    </w:p>
    <w:bookmarkEnd w:id="97"/>
    <w:bookmarkStart w:name="z1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обработки запроса услугополучателя составляет 15 (пятнадцать) минут. </w:t>
      </w:r>
    </w:p>
    <w:bookmarkEnd w:id="98"/>
    <w:bookmarkStart w:name="z16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99"/>
    <w:bookmarkStart w:name="z1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приложению 2 к Стандарту.</w:t>
      </w:r>
    </w:p>
    <w:bookmarkEnd w:id="100"/>
    <w:bookmarkStart w:name="z1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подразделения или уполномоченные должностные лица, направляют запрос услугодателю: работнику Государственной корпорации. Действия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указаны в диаграмме функционального взаимодействия информационных систем, задействованных в оказании государственной услуги, согласно приложения 1 к настоящему Регламенту. </w:t>
      </w:r>
    </w:p>
    <w:bookmarkEnd w:id="101"/>
    <w:bookmarkStart w:name="z1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102"/>
    <w:bookmarkStart w:name="z1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работником Государственной корпорации в информационной системе государственной базы данных "Е-лицензирование" логина и пароля (процесс авторизации) для оказания услуги;</w:t>
      </w:r>
    </w:p>
    <w:bookmarkEnd w:id="103"/>
    <w:bookmarkStart w:name="z1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работником Государственной корпорации услуги, указанной в настоящем Регламенте, вывод на экран формы запроса для</w:t>
      </w:r>
    </w:p>
    <w:bookmarkEnd w:id="104"/>
    <w:bookmarkStart w:name="z1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услуги и ввод работником Государственной корпорации данных услугополучателя;</w:t>
      </w:r>
    </w:p>
    <w:bookmarkEnd w:id="105"/>
    <w:bookmarkStart w:name="z17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шлюз "электронного правительства" в государственную базу данных юридического лица/государственную базу данных физического лица о данных услугополучателя;</w:t>
      </w:r>
    </w:p>
    <w:bookmarkEnd w:id="106"/>
    <w:bookmarkStart w:name="z17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государственную базу данных юридического лица/государственную базу данных физического лица;</w:t>
      </w:r>
    </w:p>
    <w:bookmarkEnd w:id="107"/>
    <w:bookmarkStart w:name="z17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4 - формирование сообщения о невозможности получения данных в связи с отсутствием данных услугополучателя в государственную базу данных юридического лица/государственную базу данных физического лица; </w:t>
      </w:r>
    </w:p>
    <w:bookmarkEnd w:id="108"/>
    <w:bookmarkStart w:name="z17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5 -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 </w:t>
      </w:r>
    </w:p>
    <w:bookmarkEnd w:id="109"/>
    <w:bookmarkStart w:name="z17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электронной цифровой подписи работника Государственной корпорации через шлюз "электронного правительства" в информационной системе государственной базы данных "Е-лицензирование";</w:t>
      </w:r>
    </w:p>
    <w:bookmarkEnd w:id="110"/>
    <w:bookmarkStart w:name="z1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информационной системе государственной базы данных "Е-лицензирование";</w:t>
      </w:r>
    </w:p>
    <w:bookmarkEnd w:id="111"/>
    <w:bookmarkStart w:name="z1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специалистом услугодателя соответствия приложенных услугополучателем документов, указанных в пункте 9 Стандарта и основаниям для оказания услуги;</w:t>
      </w:r>
    </w:p>
    <w:bookmarkEnd w:id="112"/>
    <w:bookmarkStart w:name="z1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</w:t>
      </w:r>
    </w:p>
    <w:bookmarkEnd w:id="113"/>
    <w:bookmarkStart w:name="z18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услугополучателем через работника Государственной корпорации результата услуги (приказ либо мотивированный ответ об отказе в предоставлении государственной услуги), сформированного информационной системе государственной базы данных "Е-лицензирование".</w:t>
      </w:r>
    </w:p>
    <w:bookmarkEnd w:id="114"/>
    <w:bookmarkStart w:name="z18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приложениям 2, 3 к настоящему Регламенту:</w:t>
      </w:r>
    </w:p>
    <w:bookmarkEnd w:id="115"/>
    <w:bookmarkStart w:name="z18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специалистом услугодателя логина и пароля (процесс авторизации) в информационной системе государственной базы данных "Е-лицензирование" для оказания государственной услуги;</w:t>
      </w:r>
    </w:p>
    <w:bookmarkEnd w:id="116"/>
    <w:bookmarkStart w:name="z1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информационной системе государственной базы данных "Е-лицензирование" подлинности данных о зарегистрированном специалиста услугодателя через логин и пароль;</w:t>
      </w:r>
    </w:p>
    <w:bookmarkEnd w:id="117"/>
    <w:bookmarkStart w:name="z18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информационной системе государственной базы данных "Е-лицензирование" сообщения об отказе в авторизации в связи с имеющимися нарушениями в данных специалиста услугодателя;</w:t>
      </w:r>
    </w:p>
    <w:bookmarkEnd w:id="118"/>
    <w:bookmarkStart w:name="z1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специалистом услугодателя услуги, указанной в настоящем регламенте, вывод на экран формы запроса для оказания услуги и ввод специалистом услугодателя данных услугополучателя;</w:t>
      </w:r>
    </w:p>
    <w:bookmarkEnd w:id="119"/>
    <w:bookmarkStart w:name="z18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шлюз "электронного правительства" в государственную базу данных юридического лица/государственную базу данных физического лица о данных услугополучателя;</w:t>
      </w:r>
    </w:p>
    <w:bookmarkEnd w:id="120"/>
    <w:bookmarkStart w:name="z19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услугополучателя в государственную базу данных юридического лица/государственную базу данных физического лица;</w:t>
      </w:r>
    </w:p>
    <w:bookmarkEnd w:id="121"/>
    <w:bookmarkStart w:name="z19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в государственную базу данных юридического лица/государственную базу данных физического лица;</w:t>
      </w:r>
    </w:p>
    <w:bookmarkEnd w:id="122"/>
    <w:bookmarkStart w:name="z19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о наличии документов в бумажной форме и сканирование специалистом услугодателя необходимых документов, предоставленных услугополучателем и прикрепление их к форме запроса;</w:t>
      </w:r>
    </w:p>
    <w:bookmarkEnd w:id="123"/>
    <w:bookmarkStart w:name="z19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информационной системе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</w:p>
    <w:bookmarkEnd w:id="124"/>
    <w:bookmarkStart w:name="z19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специалистом услугодателя соответствия приложенных услугополучателем документов, указанных в пункте 9 Стандарта и основаниям для оказания услуги;</w:t>
      </w:r>
    </w:p>
    <w:bookmarkEnd w:id="125"/>
    <w:bookmarkStart w:name="z19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8 -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 </w:t>
      </w:r>
    </w:p>
    <w:bookmarkEnd w:id="126"/>
    <w:bookmarkStart w:name="z19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(приказ либо мотивированный ответ об отказе в предоставлении государственной услуги), сформированной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ответственного работником услугодателя.</w:t>
      </w:r>
    </w:p>
    <w:bookmarkEnd w:id="127"/>
    <w:bookmarkStart w:name="z19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портал: </w:t>
      </w:r>
    </w:p>
    <w:bookmarkEnd w:id="128"/>
    <w:bookmarkStart w:name="z19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вывод на экранные формы запроса для оказания услуги и заполнение услугополучателем формы (ввод данных) с учетом ее структуры и форматных или форматных требований,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индивидуальный идентификационный номер/бизнес-идентификационный номер указанным в запросе и индивидуальный идентификационный номер/бизнес-идентификационный номер указанным в регистрационном свидетельстве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оказанию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(обработка) специалистом услугодателя соответствия приложенных услугополучателем документов, указанных в пункте 9 Стандарта,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(приказ либо мотивированный ответ об отказе в предоставлении государственной услуги), сформированный порталом. Электронный документ формируется с использованием электронной цифровой подписи ответственного работника услугодателя.</w:t>
      </w:r>
    </w:p>
    <w:bookmarkStart w:name="z19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2 к настоящему Регламенту. Справочник бизнес-процессов оказания государственной услуги размещается на интернет – ресурсе акимата Жамбылской области (http//www.zhambyl.gov.kz).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20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задействованныхв оказании государственной услуги через Государственную корпорацию</w:t>
      </w:r>
    </w:p>
    <w:bookmarkEnd w:id="131"/>
    <w:bookmarkStart w:name="z202" w:id="132"/>
    <w:p>
      <w:pPr>
        <w:spacing w:after="0"/>
        <w:ind w:left="0"/>
        <w:jc w:val="left"/>
      </w:pP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20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133"/>
    <w:bookmarkStart w:name="z2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20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5"/>
    <w:bookmarkStart w:name="z2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7"/>
    <w:bookmarkStart w:name="z21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2016 года № 79</w:t>
            </w:r>
          </w:p>
        </w:tc>
      </w:tr>
    </w:tbl>
    <w:bookmarkStart w:name="z22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139"/>
    <w:bookmarkStart w:name="z22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0"/>
    <w:bookmarkStart w:name="z2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 исполнительным органом области, района, города Тараз, акимом города районного значения, поселка, села, сельского округа (далее – услугодатель) на основании стандарта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11050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41"/>
    <w:bookmarkStart w:name="z2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42"/>
    <w:bookmarkStart w:name="z2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3"/>
    <w:bookmarkStart w:name="z22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− Государственная корпорация);</w:t>
      </w:r>
    </w:p>
    <w:bookmarkEnd w:id="144"/>
    <w:bookmarkStart w:name="z2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"Е-лицензирование" www.elicense.kz, "электронного правительства" www.egov.kz (далее – портал).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услугодателя об изменении целевого назначения земельного участка либо мотивированный отказ в оказании государственной услуги по основаниям, предусмотренным пунктом 10 Стандарта.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распечатывается и при необходимости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8"/>
    <w:bookmarkStart w:name="z23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приложения 1 к Стандарту (либо его представителя по доверенности) или электронный запрос услугополучателя.</w:t>
      </w:r>
    </w:p>
    <w:bookmarkEnd w:id="149"/>
    <w:bookmarkStart w:name="z2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50"/>
    <w:bookmarkStart w:name="z2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прием и регистрация документов, представленных услугополучателем либо Государственной корпорацией. Услугополучатель (либо его уполномоченный представитель по доверенности) предоставляет услугодателю документы согласно пункта 9 Стандарта.</w:t>
      </w:r>
    </w:p>
    <w:bookmarkEnd w:id="151"/>
    <w:bookmarkStart w:name="z2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структурного подразделения услугодателя для исполнения. Длительность выполнения – в течение 2 (двух) часов;</w:t>
      </w:r>
    </w:p>
    <w:bookmarkEnd w:id="152"/>
    <w:bookmarkStart w:name="z2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рассмотрение документов услугополучателя на соответствие законодательству, подготовка материалов на заседание земельной комиссии местного исполнительного органа по предоставлению земельных участков (далее – комиссия) либо мотивированного ответа об отказе в предоставлении государственной услуги. Длительность выполнения – в течение 7 (семи) календарных дней;</w:t>
      </w:r>
    </w:p>
    <w:bookmarkEnd w:id="153"/>
    <w:bookmarkStart w:name="z2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принятие заключения комиссии о возможности изменения целевого назначения земельного участка либо об отказе. Длительность выполнения – в течение 7 (семи) календарных дней;</w:t>
      </w:r>
    </w:p>
    <w:bookmarkEnd w:id="154"/>
    <w:bookmarkStart w:name="z2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подготовка проекта решения местного исполнительного органа об изменении целевого назначения земельного участка либо мотивированного ответа об отказе в предоставлении государственной услуги. Длительность выполнения – в течение 5 (пяти) календарных дней;</w:t>
      </w:r>
    </w:p>
    <w:bookmarkEnd w:id="155"/>
    <w:bookmarkStart w:name="z2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6 - принятие решения местного исполнительного органа. Длительность выполнения – в течении 10 (десяти) календарных дней;</w:t>
      </w:r>
    </w:p>
    <w:bookmarkEnd w:id="156"/>
    <w:bookmarkStart w:name="z2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действие 7 - выдача копии решения либо мотивированного ответа об отказе в предоставлении государственной услуги услугополучателю либо направление в Государственную корпорацию. Длительность выполнения – в течение 1 (одного) календарного дня.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указанное в пункте 5 настоящего Регламента, являются </w:t>
      </w:r>
    </w:p>
    <w:bookmarkEnd w:id="158"/>
    <w:bookmarkStart w:name="z2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зарегистрированные документы, представленные услугополучателем либо Государственной корпорацией, которые служат основанием для начала выполнения действия 2, указанное в пункте 5 настоящего Регламента. Результат действия 1 передается руководству услугодателя для выполнения действия 2, указанное в пункте 5 настоящего Регламента.</w:t>
      </w:r>
    </w:p>
    <w:bookmarkEnd w:id="159"/>
    <w:bookmarkStart w:name="z2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указанное в пункте 5 настоящего Регламента, являются завизированные документы, которые служат основанием для начала выполнения действия 3, указанное в пункте 5 настоящего Регламента. Результат действия 2 передается специалисту услугодателя для выполнения действия 3, указанное в пункте 5 настоящего Регламента.</w:t>
      </w:r>
    </w:p>
    <w:bookmarkEnd w:id="160"/>
    <w:bookmarkStart w:name="z2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указанное в пункте 5 настоящего Регламента, являются подготовленные материалы на заседание комиссии либо мотивированный ответ об отказе в предоставлении государственной услуги, которые служат основанием для начала выполнения действия 4, указанное в пункте 5 настоящего Регламента. Результат действия 3 передается в комиссию для выполнения действия 4, указанное в пункте 5 настоящего Регламента.</w:t>
      </w:r>
    </w:p>
    <w:bookmarkEnd w:id="161"/>
    <w:bookmarkStart w:name="z2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указанное в пункте 5 настоящего Регламента, является решение комиссии о возможности изменения целевого назначения земельного участка либо об отказе, которое служит основанием для начала выполнения действия 5, указанное в пункте 5 настоящего Регламента. Результат действия 4 передается специалисту услугодателя для выполнения действия 5, указанное в пункте 5 настоящего Регламента.</w:t>
      </w:r>
    </w:p>
    <w:bookmarkEnd w:id="162"/>
    <w:bookmarkStart w:name="z2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указанное в пункте 5 настоящего Регламента, является подготовленный проект решения услугодателя, который служит основанием для начала выполнения действия 6, указанное в пункте 5 настоящего Регламента, либо мотивированный ответ об отказе в предоставлении государственной услуги. Результат действия 5 передается местному исполнительному органу для выполнения действия 6, указанное в пункте 5 настоящего Регламента.</w:t>
      </w:r>
    </w:p>
    <w:bookmarkEnd w:id="163"/>
    <w:bookmarkStart w:name="z2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указанное в пункте 5 настоящего Регламента, является принятое решение местного исполнительного органа, который служит основанием для начала выполнения действия 7, указанное в пункте 5 настоящего Регламента. Результат действия 6 передается в канцелярию услугодателя для выполнения действия 7, указанное в пункте 5 настоящего Регламента.</w:t>
      </w:r>
    </w:p>
    <w:bookmarkEnd w:id="164"/>
    <w:bookmarkStart w:name="z2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указанное в пункте 5 настоящего Регламента, является расписка в получении решения местного исполнительного органа или мотивированного ответа об отказе в предоставлении государственной услуги услугополучателя либо курьера Государственной корпорации.</w:t>
      </w:r>
    </w:p>
    <w:bookmarkEnd w:id="165"/>
    <w:bookmarkStart w:name="z25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6"/>
    <w:bookmarkStart w:name="z2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7"/>
    <w:bookmarkStart w:name="z2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68"/>
    <w:bookmarkStart w:name="z2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69"/>
    <w:bookmarkStart w:name="z2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услугодателя;</w:t>
      </w:r>
    </w:p>
    <w:bookmarkEnd w:id="170"/>
    <w:bookmarkStart w:name="z2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171"/>
    <w:bookmarkStart w:name="z2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корпорации.</w:t>
      </w:r>
    </w:p>
    <w:bookmarkEnd w:id="172"/>
    <w:bookmarkStart w:name="z2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73"/>
    <w:bookmarkStart w:name="z2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представленные услугополучателем либо от Государственной корпорации, согласно перечню Стандарта пункта 9. Выдает талон о приеме либо расписку об отказе в приеме документов. Передает на рассмотрение руководства услугодателя. Длительность выполнения - 15 (пятнадцать) минут;</w:t>
      </w:r>
    </w:p>
    <w:bookmarkEnd w:id="174"/>
    <w:bookmarkStart w:name="z2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ознакомившись с документами услугополучателя направляет их специалисту услугодателя. Длительность выполнения – в течение 2 (двух) часов.</w:t>
      </w:r>
    </w:p>
    <w:bookmarkEnd w:id="175"/>
    <w:bookmarkStart w:name="z2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документы услугополучателя, подготавливает материалы на заседание комиссии либо мотивированный ответ об отказе в предоставлении государственной услуги. Длительность выполнения - в течение 7 (семи) календарных дней;</w:t>
      </w:r>
    </w:p>
    <w:bookmarkEnd w:id="176"/>
    <w:bookmarkStart w:name="z2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материалы и принимает заключение о возможности изменения целевого назначения земельного участка либо об отказе. Длительность выполнения - в течение 7 (семи) календарных дней;</w:t>
      </w:r>
    </w:p>
    <w:bookmarkEnd w:id="177"/>
    <w:bookmarkStart w:name="z2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услугодателя подготавливает проект решения услугодателя либо мотивированный ответ об отказе в предоставлении государственной услуги. Длительность выполнения – в течение 5 (пяти) календарных дней;</w:t>
      </w:r>
    </w:p>
    <w:bookmarkEnd w:id="178"/>
    <w:bookmarkStart w:name="z2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принимает решение. Длительность выполнения – в течение 10 (десяти) календарных дней;</w:t>
      </w:r>
    </w:p>
    <w:bookmarkEnd w:id="179"/>
    <w:bookmarkStart w:name="z2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копию решения либо мотивированный ответ об отказе в предоставлении государственной услуги услугополучателю либо направляет в Государственную корпорацию. Длительность выполнения - в течение 1 (одного) календарного дня.</w:t>
      </w:r>
    </w:p>
    <w:bookmarkEnd w:id="180"/>
    <w:bookmarkStart w:name="z26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системв процессе оказания государственной услуги</w:t>
      </w:r>
    </w:p>
    <w:bookmarkEnd w:id="181"/>
    <w:bookmarkStart w:name="z27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 для получения государственной услуги обращается в Государственную корпорацию и предоставляет документы, перечисленные в пункте 9 Стандарта.</w:t>
      </w:r>
    </w:p>
    <w:bookmarkEnd w:id="182"/>
    <w:bookmarkStart w:name="z27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183"/>
    <w:bookmarkStart w:name="z27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84"/>
    <w:bookmarkStart w:name="z27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приложению 2 к Стандарту.</w:t>
      </w:r>
    </w:p>
    <w:bookmarkEnd w:id="185"/>
    <w:bookmarkStart w:name="z27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уполномоченные должностные лица, направляют запрос услугодателю: работнику Государственной корпорации.</w:t>
      </w:r>
    </w:p>
    <w:bookmarkEnd w:id="186"/>
    <w:bookmarkStart w:name="z27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указаны в диаграмме функционального взаимодействия информационных систем, задействованных в оказании государственной услуги, согласно приложения 1 к настоящему Регламенту. </w:t>
      </w:r>
    </w:p>
    <w:bookmarkEnd w:id="187"/>
    <w:bookmarkStart w:name="z27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188"/>
    <w:bookmarkStart w:name="z27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работником Государственной корпорации в информационной системе государственной базы данных "Е-лицензирование" логина и пароля (процесс авторизации) для оказания услуги;</w:t>
      </w:r>
    </w:p>
    <w:bookmarkEnd w:id="189"/>
    <w:bookmarkStart w:name="z27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bookmarkEnd w:id="190"/>
    <w:bookmarkStart w:name="z2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шлюз "электронного правительства" государственную базу данных юридического лица/государственную базу данных физического лица о данных услугополучателя;</w:t>
      </w:r>
    </w:p>
    <w:bookmarkEnd w:id="191"/>
    <w:bookmarkStart w:name="z28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государственную базу данных юридического лица/государственную базу данных физического лица;</w:t>
      </w:r>
    </w:p>
    <w:bookmarkEnd w:id="192"/>
    <w:bookmarkStart w:name="z2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4 - формирование сообщения о невозможности получения данных в связи с отсутствием данных услугополучателя в государственную базу данных юридического лица/государственную базу данных физического лица; </w:t>
      </w:r>
    </w:p>
    <w:bookmarkEnd w:id="193"/>
    <w:bookmarkStart w:name="z28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5 -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 </w:t>
      </w:r>
    </w:p>
    <w:bookmarkEnd w:id="194"/>
    <w:bookmarkStart w:name="z28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электронной цифровой подписи работника Государственной корпорации через шлюз "электронного</w:t>
      </w:r>
    </w:p>
    <w:bookmarkEnd w:id="195"/>
    <w:bookmarkStart w:name="z28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правительства" в информационной системе государственной базы данных "Е-лицензирование";</w:t>
      </w:r>
    </w:p>
    <w:bookmarkEnd w:id="196"/>
    <w:bookmarkStart w:name="z28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информационной системе государственной базы данных "Е-лицензирование";</w:t>
      </w:r>
    </w:p>
    <w:bookmarkEnd w:id="197"/>
    <w:bookmarkStart w:name="z28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специалистом услугодателя соответствия приложенных услугополучателем документов, указанных в пункте 9 Стандарта, и основаниям для оказания услуги;</w:t>
      </w:r>
    </w:p>
    <w:bookmarkEnd w:id="198"/>
    <w:bookmarkStart w:name="z28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</w:t>
      </w:r>
    </w:p>
    <w:bookmarkEnd w:id="199"/>
    <w:bookmarkStart w:name="z29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услугополучателем через работника Государственной корпорации результата услуги (электронная копия решения либо мотивированного ответа об отказе в предоставлении государственной услуги), сформированной информационной системе государственной базы данных "Е-лицензирование".</w:t>
      </w:r>
    </w:p>
    <w:bookmarkEnd w:id="200"/>
    <w:bookmarkStart w:name="z29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приложениям 2, 3 к настоящему Регламенту.</w:t>
      </w:r>
    </w:p>
    <w:bookmarkEnd w:id="201"/>
    <w:bookmarkStart w:name="z29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специалистом услугодателя логина и пароля (процесс авторизации) в информационной системе государственной базы данных "Е-лицензирование" для оказания государственной услуги;</w:t>
      </w:r>
    </w:p>
    <w:bookmarkEnd w:id="202"/>
    <w:bookmarkStart w:name="z29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информационной системе государственной базы данных "Е-лицензирование" подлинности данных о зарегистрированном сотруднике услугодателя через логин и пароль;</w:t>
      </w:r>
    </w:p>
    <w:bookmarkEnd w:id="203"/>
    <w:bookmarkStart w:name="z29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информационной системе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</w:p>
    <w:bookmarkEnd w:id="204"/>
    <w:bookmarkStart w:name="z29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205"/>
    <w:bookmarkStart w:name="z29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шлюз "электронного правительства" в государственную базу данных юридического лица/государственную базу данных физического лица о данных услугополучателя;</w:t>
      </w:r>
    </w:p>
    <w:bookmarkEnd w:id="206"/>
    <w:bookmarkStart w:name="z29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услугополучателя в государственную базу данных юридического лица/государственную базу данных физического лица;</w:t>
      </w:r>
    </w:p>
    <w:bookmarkEnd w:id="207"/>
    <w:bookmarkStart w:name="z29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в государственную базу данных юридического лица/государственную базу данных физического лица;</w:t>
      </w:r>
    </w:p>
    <w:bookmarkEnd w:id="208"/>
    <w:bookmarkStart w:name="z29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6 - заполнение формы запроса о наличии документов в бумажной форме и сканирование сотрудником услугодателя необходимых </w:t>
      </w:r>
    </w:p>
    <w:bookmarkEnd w:id="209"/>
    <w:bookmarkStart w:name="z3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предоставленных услугополучателем и прикрепление их к форме запроса;</w:t>
      </w:r>
    </w:p>
    <w:bookmarkEnd w:id="210"/>
    <w:bookmarkStart w:name="z30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информационной системе государственной базы данных "Е-лицензирование" и обработка услуги в информационная система государственной базы данных "Е-лицензирование";</w:t>
      </w:r>
    </w:p>
    <w:bookmarkEnd w:id="211"/>
    <w:bookmarkStart w:name="z3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сотрудником услугодателя соответствия приложенных услугополучателем документов, указанных в пункте 9 Стандарта и основаниям для оказания услуги;</w:t>
      </w:r>
    </w:p>
    <w:bookmarkEnd w:id="212"/>
    <w:bookmarkStart w:name="z3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8 -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 </w:t>
      </w:r>
    </w:p>
    <w:bookmarkEnd w:id="213"/>
    <w:bookmarkStart w:name="z30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(электронная копия решения либо мотивированный ответ об отказе в предоставлении государственной услуги), сформированной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ответственного сотрудника услугодателя.</w:t>
      </w:r>
    </w:p>
    <w:bookmarkEnd w:id="214"/>
    <w:bookmarkStart w:name="z30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портал: </w:t>
      </w:r>
    </w:p>
    <w:bookmarkEnd w:id="215"/>
    <w:bookmarkStart w:name="z30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16"/>
    <w:bookmarkStart w:name="z30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bookmarkEnd w:id="217"/>
    <w:bookmarkStart w:name="z30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218"/>
    <w:bookmarkStart w:name="z31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219"/>
    <w:bookmarkStart w:name="z31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20"/>
    <w:bookmarkStart w:name="z31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21"/>
    <w:bookmarkStart w:name="z31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индивидуальный идентификационный номер/бизнес-идентификационный номер, указанных в запросе и индивидуальный идентификационный номер/бизнес-идентификационный номер, указанных в регистрационном свидетельстве электронной цифровой подписи;</w:t>
      </w:r>
    </w:p>
    <w:bookmarkEnd w:id="222"/>
    <w:bookmarkStart w:name="z31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223"/>
    <w:bookmarkStart w:name="z31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224"/>
    <w:bookmarkStart w:name="z31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bookmarkEnd w:id="225"/>
    <w:bookmarkStart w:name="z31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(обработка) сотрудником услугодателя соответствия, приложенных услугополучателем документов, указанных в пункте 9 Стандарта и основаниям для оказания услуги;</w:t>
      </w:r>
    </w:p>
    <w:bookmarkEnd w:id="226"/>
    <w:bookmarkStart w:name="z31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 </w:t>
      </w:r>
    </w:p>
    <w:bookmarkEnd w:id="227"/>
    <w:bookmarkStart w:name="z31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9 - получение услугополучателем результата услуги (электронная копия решения либо мотивированный ответ об отказе в предоставлении государственной услуги), сформированный порталом. Электронный документ формируется с использованием электронной цифровой подписи ответственного сотрудника услугодателя. </w:t>
      </w:r>
    </w:p>
    <w:bookmarkEnd w:id="228"/>
    <w:bookmarkStart w:name="z32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4 к настоящему Регламенту. Справочник бизнес-процессов оказания государственной услуги размещается на интернет – ресурсе акимата Жамбылской области (http//www.zhambyl.gov.kz).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32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230"/>
    <w:bookmarkStart w:name="z32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32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услугодателя </w:t>
      </w:r>
    </w:p>
    <w:bookmarkEnd w:id="232"/>
    <w:bookmarkStart w:name="z32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32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информационных систем, задействованных в оказании государственной услуги через портал "электронного правительства"</w:t>
      </w:r>
    </w:p>
    <w:bookmarkEnd w:id="234"/>
    <w:bookmarkStart w:name="z32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6"/>
    <w:bookmarkStart w:name="z33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33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канцелярию услугодателя</w:t>
      </w:r>
    </w:p>
    <w:bookmarkEnd w:id="238"/>
    <w:bookmarkStart w:name="z33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240"/>
    <w:bookmarkStart w:name="z33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 "электронного правительства"</w:t>
      </w:r>
    </w:p>
    <w:bookmarkEnd w:id="242"/>
    <w:bookmarkStart w:name="z33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4"/>
    <w:bookmarkStart w:name="z34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4803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2016 года № 79</w:t>
            </w:r>
          </w:p>
        </w:tc>
      </w:tr>
    </w:tbl>
    <w:bookmarkStart w:name="z34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246"/>
    <w:bookmarkStart w:name="z34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7"/>
    <w:bookmarkStart w:name="z34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 исполнительным органом области, района и города Тараз (далее – услугодатель) на основании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11050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248"/>
    <w:bookmarkStart w:name="z34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− Государственная корпорация).</w:t>
      </w:r>
    </w:p>
    <w:bookmarkEnd w:id="250"/>
    <w:bookmarkStart w:name="z34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"Е-лицензирование" www.elicense.kz, "электронного правительства" www.egov.kz (далее – портал).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решение услугодателя о выдаче разрешения на использование земельного участка для изыскательских работ, либо мотивированный отказ в оказании государственной услуги по основаниям, предусмотренным пунктом 10 Стандарта.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распечатывается и при необходимости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 услугодателя в процессе оказания государственной услуги</w:t>
      </w:r>
    </w:p>
    <w:bookmarkEnd w:id="254"/>
    <w:bookmarkStart w:name="z3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приложения 1 к Стандарту (либо его представителя по доверенности) или электронный запрос услугополучателя.</w:t>
      </w:r>
    </w:p>
    <w:bookmarkEnd w:id="255"/>
    <w:bookmarkStart w:name="z3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56"/>
    <w:bookmarkStart w:name="z3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действие 1 - прием и регистрация документов, представленных Государственной корпорацией. Услугополучатель (либо его представитель по доверенности) предоставляет в Государственную корпорацию документы согласно пункта 9 Стандарта;</w:t>
      </w:r>
    </w:p>
    <w:bookmarkEnd w:id="257"/>
    <w:bookmarkStart w:name="z3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структурного подразделения услугодателя для исполнения. Длительность выполнения – в течение 2 (двух) часов;</w:t>
      </w:r>
    </w:p>
    <w:bookmarkEnd w:id="258"/>
    <w:bookmarkStart w:name="z3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рассмотрение документов услугополучателя специалистом, подготовка проекта разрешения услугополучателя либо мотивированного ответа об отказе в предоставлении государственной услуги. Длительность выполнения – в течение 9 (девяти) рабочих дней;</w:t>
      </w:r>
    </w:p>
    <w:bookmarkEnd w:id="259"/>
    <w:bookmarkStart w:name="z3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принятие разрешения услугополучателя. Длительность выполнения – в течение 2 (двух) часов;</w:t>
      </w:r>
    </w:p>
    <w:bookmarkEnd w:id="260"/>
    <w:bookmarkStart w:name="z3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направляет результат оказания государственной услуги в Государственную корпорацию. Длительность выполнения – в течение 1 (одного) рабочего дня.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указанное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указанное в пункте 5 настоящего Регламента. Результат действия 1 передается руководству услугодателя для выполнения действия 2, указанное в пункте 5 настоящего Регламента.</w:t>
      </w:r>
    </w:p>
    <w:bookmarkEnd w:id="262"/>
    <w:bookmarkStart w:name="z3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указанное в пункте 5 настоящего Регламента, являются завизированные документы, которые служат основанием для начала выполнения действия 3, указанное в пункте 5 настоящего Регламента. </w:t>
      </w:r>
    </w:p>
    <w:bookmarkEnd w:id="263"/>
    <w:bookmarkStart w:name="z3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передается специалисту услугодателя для выполнения действия 3, указанное в пункте 5 настоящего Регламента.</w:t>
      </w:r>
    </w:p>
    <w:bookmarkEnd w:id="264"/>
    <w:bookmarkStart w:name="z3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указанное в пункте 5 настоящего Регламента, является подготовленный проект разрешения услугодателя, который служит основанием для начала выполнения действия 4, указанное в пункте 5 настоящего Регламента, либо мотивированный ответ об отказе в предоставлении государственной услуги. Результат действия 3 передается услугодателя для выполнения действия 4, указанное в пункте 5 настоящего Регламента.</w:t>
      </w:r>
    </w:p>
    <w:bookmarkEnd w:id="265"/>
    <w:bookmarkStart w:name="z3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указанное в пункте 5 настоящего Регламента, является принятое разрешение услугодателя, который служит основанием для начала выполнения действия 5, указанное в пункте 5 настоящего Регламента. Результат действия 4 передается в канцелярию услугодателя для выполнения действия 5, указанное в пункте 5 настоящего Регламента.</w:t>
      </w:r>
    </w:p>
    <w:bookmarkEnd w:id="266"/>
    <w:bookmarkStart w:name="z3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указанное в пункте 5 настоящего Регламента, является расписка в получении разрешения услугодателя или мотивированного ответа об отказе в предоставлении государственной услуги услугополучателя либо курьера Государственной корпорации.</w:t>
      </w:r>
    </w:p>
    <w:bookmarkEnd w:id="267"/>
    <w:bookmarkStart w:name="z37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8"/>
    <w:bookmarkStart w:name="z3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9"/>
    <w:bookmarkStart w:name="z3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70"/>
    <w:bookmarkStart w:name="z3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71"/>
    <w:bookmarkStart w:name="z3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услугодателя;</w:t>
      </w:r>
    </w:p>
    <w:bookmarkEnd w:id="272"/>
    <w:bookmarkStart w:name="z3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273"/>
    <w:bookmarkStart w:name="z3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услугодатель.</w:t>
      </w:r>
    </w:p>
    <w:bookmarkEnd w:id="274"/>
    <w:bookmarkStart w:name="z3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75"/>
    <w:bookmarkStart w:name="z3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представленные услугополучателем либо от Государственной корпорации, согласно перечню Стандарта пункта 9. Выдает талон о приеме либо расписку об отказе в приеме документов. Передает на рассмотрение руководства услугодателя. Длительность выполнения - 15 (пятнадцать) минут;</w:t>
      </w:r>
    </w:p>
    <w:bookmarkEnd w:id="276"/>
    <w:bookmarkStart w:name="z3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ознакомившись с документами услугополучателя направляет их ответственному специалисту услугодателя. Длительность выполнения – в течение 2 (двух) часов;</w:t>
      </w:r>
    </w:p>
    <w:bookmarkEnd w:id="277"/>
    <w:bookmarkStart w:name="z3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документы услугополучателя, подготавливает проект разрешения услугодателю либо мотивированный ответ</w:t>
      </w:r>
    </w:p>
    <w:bookmarkEnd w:id="278"/>
    <w:bookmarkStart w:name="z3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предоставлении государственной услуги. Длительность выполнения – в течение 9 (девяти) рабочих дней;</w:t>
      </w:r>
    </w:p>
    <w:bookmarkEnd w:id="279"/>
    <w:bookmarkStart w:name="z3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принимает разрешение. Длительность выполнения – в течение 2 (двух) часов;</w:t>
      </w:r>
    </w:p>
    <w:bookmarkEnd w:id="280"/>
    <w:bookmarkStart w:name="z3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копию разрешения либо мотивированный ответ об отказе в предоставлении государственной услуги услугополучателю либо направляет в Государственную корпорацию. Длительность выполнения – в течение 1 (одного) рабочего дня.</w:t>
      </w:r>
    </w:p>
    <w:bookmarkEnd w:id="281"/>
    <w:bookmarkStart w:name="z38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2"/>
    <w:bookmarkStart w:name="z3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либо его представитель по доверенности для получения государственной услуги обращается в Государственную корпорацию и предоставляет документы, перечисленные в пункте 9 Стандарта.</w:t>
      </w:r>
    </w:p>
    <w:bookmarkEnd w:id="283"/>
    <w:bookmarkStart w:name="z3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284"/>
    <w:bookmarkStart w:name="z3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85"/>
    <w:bookmarkStart w:name="z3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приложению 2 к Стандарту.</w:t>
      </w:r>
    </w:p>
    <w:bookmarkEnd w:id="286"/>
    <w:bookmarkStart w:name="z3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уполномоченные должностные лица, направляют запрос услугодателю: работнику Государственной корпорации.</w:t>
      </w:r>
    </w:p>
    <w:bookmarkEnd w:id="287"/>
    <w:bookmarkStart w:name="z3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указаны в диаграмме функционального взаимодействия информационных систем, задействованных в оказании государственной услуги, согласно приложения 1 к настоящему Регламенту. </w:t>
      </w:r>
    </w:p>
    <w:bookmarkEnd w:id="288"/>
    <w:bookmarkStart w:name="z3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услугодателя по вопросам оказания государственных услуг:</w:t>
      </w:r>
    </w:p>
    <w:bookmarkEnd w:id="289"/>
    <w:bookmarkStart w:name="z3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работником Государственной корпорации в информационной системе государственной базы данных "Е-лицензирование" логина и пароля (процесс авторизации) для оказания услуги;</w:t>
      </w:r>
    </w:p>
    <w:bookmarkEnd w:id="290"/>
    <w:bookmarkStart w:name="z3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bookmarkEnd w:id="291"/>
    <w:bookmarkStart w:name="z3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шлюз "электронного правительства" в государственную базу данных юридического лица/государственную базу данных физического лица о данных услугополучателя;</w:t>
      </w:r>
    </w:p>
    <w:bookmarkEnd w:id="292"/>
    <w:bookmarkStart w:name="z3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государственную базу данных юридического лица/государственную базу данных физического лица;</w:t>
      </w:r>
    </w:p>
    <w:bookmarkEnd w:id="293"/>
    <w:bookmarkStart w:name="z3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4 - формирование сообщения о невозможности получения данных в связи с отсутствием данных услугополучателя в государственную базу данных юридического лица/государственную базу данных физического лица; </w:t>
      </w:r>
    </w:p>
    <w:bookmarkEnd w:id="294"/>
    <w:bookmarkStart w:name="z3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5 -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оказанию услуги; </w:t>
      </w:r>
    </w:p>
    <w:bookmarkEnd w:id="295"/>
    <w:bookmarkStart w:name="z3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электронной цифровой подписи работника Государственной корпорации через шлюз "электронного правительства" в информационной системе государственной базы данных "Е-лицензирование";</w:t>
      </w:r>
    </w:p>
    <w:bookmarkEnd w:id="296"/>
    <w:bookmarkStart w:name="z4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информационной системе государственной базы данных "Е-лицензирование";</w:t>
      </w:r>
    </w:p>
    <w:bookmarkEnd w:id="297"/>
    <w:bookmarkStart w:name="z4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специалистом услугодателя соответствия приложенных услугополучателем документов, указанных в Cтандарте пункта 9, и основаниям для оказания услуги;</w:t>
      </w:r>
    </w:p>
    <w:bookmarkEnd w:id="298"/>
    <w:bookmarkStart w:name="z4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</w:t>
      </w:r>
    </w:p>
    <w:bookmarkEnd w:id="299"/>
    <w:bookmarkStart w:name="z4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услугополучателем через работника Государственной корпорации результата услуги (электронная копия разрешения либо мотивированный ответ об отказе в предоставлении государственной услуги), сформированный информационной системе государственной базы данных "Е-лицензирование".</w:t>
      </w:r>
    </w:p>
    <w:bookmarkEnd w:id="300"/>
    <w:bookmarkStart w:name="z4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приложениям 2, 3 к настоящему Регламенту.</w:t>
      </w:r>
    </w:p>
    <w:bookmarkEnd w:id="301"/>
    <w:bookmarkStart w:name="z4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специалистом услугодателя логина и пароля (процесс авторизации) в информационной системе государственной базы данных "Е-лицензирование" для оказания государственной услуги;</w:t>
      </w:r>
    </w:p>
    <w:bookmarkEnd w:id="302"/>
    <w:bookmarkStart w:name="z4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информационной системе государственной базы данных "Е-лицензирование" подлинности данных о зарегистрированном специалист услугодателя через логин и пароль;</w:t>
      </w:r>
    </w:p>
    <w:bookmarkEnd w:id="303"/>
    <w:bookmarkStart w:name="z4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информационной системе государственной базы данных "Е-лицензирование" сообщения об отказе в авторизации в связи с имеющимися нарушениями в данных специалиста услугодателя;</w:t>
      </w:r>
    </w:p>
    <w:bookmarkEnd w:id="304"/>
    <w:bookmarkStart w:name="z4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специалистом услугодателя услуги, указанной в настоящем Регламенте, вывод на экран формы запроса для оказания услуги и ввод специалистом услугодателя данных услугополучателя;</w:t>
      </w:r>
    </w:p>
    <w:bookmarkEnd w:id="305"/>
    <w:bookmarkStart w:name="z4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шлюз "электронного правительства" в государственную базу данных юридического лица/государственную базу данных физического лица о данных услугополучателя;</w:t>
      </w:r>
    </w:p>
    <w:bookmarkEnd w:id="306"/>
    <w:bookmarkStart w:name="z4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услугополучателя в государственную базу данных юридического лица/государственную базу данных физического лица;</w:t>
      </w:r>
    </w:p>
    <w:bookmarkEnd w:id="307"/>
    <w:bookmarkStart w:name="z4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в государственную базу данных юридического лица/государственную базу данных физического лица;</w:t>
      </w:r>
    </w:p>
    <w:bookmarkEnd w:id="308"/>
    <w:bookmarkStart w:name="z4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о наличии документов в бумажной форме и сканирование специалистом услугодателя необходимых документов, предоставленных услугополучателем и прикрепление их к форме запроса;</w:t>
      </w:r>
    </w:p>
    <w:bookmarkEnd w:id="309"/>
    <w:bookmarkStart w:name="z4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информационной системе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</w:p>
    <w:bookmarkEnd w:id="310"/>
    <w:bookmarkStart w:name="z4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специалистом услугодателя соответствия приложенных услугополучателем документов, указанных в пункте 9 Стандарта и основаниям для оказания услуги;</w:t>
      </w:r>
    </w:p>
    <w:bookmarkEnd w:id="311"/>
    <w:bookmarkStart w:name="z4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8 -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 </w:t>
      </w:r>
    </w:p>
    <w:bookmarkEnd w:id="312"/>
    <w:bookmarkStart w:name="z4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(электронная копия разрешения либо мотивированный ответ об отказе в предоставлении государственной услуги), сформированный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ответственного специалиста услугодателя.</w:t>
      </w:r>
    </w:p>
    <w:bookmarkEnd w:id="313"/>
    <w:bookmarkStart w:name="z4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портал: </w:t>
      </w:r>
    </w:p>
    <w:bookmarkEnd w:id="314"/>
    <w:bookmarkStart w:name="z4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подписи,</w:t>
      </w:r>
    </w:p>
    <w:bookmarkEnd w:id="315"/>
    <w:bookmarkStart w:name="z4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316"/>
    <w:bookmarkStart w:name="z4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bookmarkEnd w:id="317"/>
    <w:bookmarkStart w:name="z4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318"/>
    <w:bookmarkStart w:name="z4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319"/>
    <w:bookmarkStart w:name="z4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20"/>
    <w:bookmarkStart w:name="z4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321"/>
    <w:bookmarkStart w:name="z4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индивидуальный идентификационный номер/бизнес-идентификационный номер, указанных в запросе и индивидуальный идентификационный номер/бизнес-идентификационный номер, указанных в регистрационном свидетельстве электронной цифровой подписи;</w:t>
      </w:r>
    </w:p>
    <w:bookmarkEnd w:id="322"/>
    <w:bookmarkStart w:name="z4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323"/>
    <w:bookmarkStart w:name="z4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324"/>
    <w:bookmarkStart w:name="z4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информационная система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bookmarkEnd w:id="325"/>
    <w:bookmarkStart w:name="z4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(обработка) специалистом услугодателя соответствия приложенных услугополучателем документов, указанных в пункте 9 Стандарта и основаниям для оказания услуги;</w:t>
      </w:r>
    </w:p>
    <w:bookmarkEnd w:id="326"/>
    <w:bookmarkStart w:name="z4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 </w:t>
      </w:r>
    </w:p>
    <w:bookmarkEnd w:id="327"/>
    <w:bookmarkStart w:name="z4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9 - получение услугополучателем результата услуги (электронная копия разрешения либо мотивированный ответ об отказе в предоставлении государственной услуги), сформированной порталом. Электронный документ формируется с использованием электронной цифровой подписи ответственного специалиста услугодателя. </w:t>
      </w:r>
    </w:p>
    <w:bookmarkEnd w:id="328"/>
    <w:bookmarkStart w:name="z4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4 к настоящему Регламенту. Справочник бизнес-процессов оказания государственной услуги размещается на интернет – ресурсе акимата Жамбылской области (http//www.zhambyl.gov.kz).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bookmarkStart w:name="z43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330"/>
    <w:bookmarkStart w:name="z4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bookmarkStart w:name="z43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332"/>
    <w:bookmarkStart w:name="z4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bookmarkStart w:name="z44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информационных систем, задействованных в оказании государственной услуги через портал</w:t>
      </w:r>
    </w:p>
    <w:bookmarkEnd w:id="3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5"/>
    <w:bookmarkStart w:name="z4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2016 года № 79</w:t>
            </w:r>
          </w:p>
        </w:tc>
      </w:tr>
    </w:tbl>
    <w:bookmarkStart w:name="z45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перевод орошаемой пашни в неорошаемые виды угодий"</w:t>
      </w:r>
    </w:p>
    <w:bookmarkEnd w:id="337"/>
    <w:bookmarkStart w:name="z4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2016 года № 79</w:t>
            </w:r>
          </w:p>
        </w:tc>
      </w:tr>
    </w:tbl>
    <w:bookmarkStart w:name="z56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"Выдача окончательного решения на перевод сельскохозяйственных угодий из одного вида в другой"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– в редакции постановления акимата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окончательного решения на перевод сельскохозяйственных угодий из одного вида в другой" (далее – государственная услуга) оказывается местным исполнительным органом района (далее – услугодатель) на основании стандарта государственной услуги "Выдача окончательного решения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№11052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340"/>
    <w:bookmarkStart w:name="z57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- Государственная корпорация).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Start w:name="z57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услугодателя о переводе сельскохозяйственных угодий из одного вида в другой,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342"/>
    <w:bookmarkStart w:name="z57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44"/>
    <w:bookmarkStart w:name="z5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приложению 1 к Стандарту.</w:t>
      </w:r>
    </w:p>
    <w:bookmarkEnd w:id="345"/>
    <w:bookmarkStart w:name="z5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346"/>
    <w:bookmarkStart w:name="z5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действие 1 - прием и регистрация документов, представленных Государственной корпорацией. Услугополучатель (либо его представитель по доверенности) предоставляет в Государственную корпорацию документы согласно пункта 9 Стандарта;</w:t>
      </w:r>
    </w:p>
    <w:bookmarkEnd w:id="347"/>
    <w:bookmarkStart w:name="z5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действие 2 - ознакомление руководства услугодателя с документами, представленными услугополучателем и определение специалиста. Длительность выполнения – в течение 2 (двух) часов; </w:t>
      </w:r>
    </w:p>
    <w:bookmarkEnd w:id="348"/>
    <w:bookmarkStart w:name="z5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проверка специалистом услугодателя документов, представленных услугополучателем. Длительность выполнения - в течение 2 (двух) календарных дней;</w:t>
      </w:r>
    </w:p>
    <w:bookmarkEnd w:id="349"/>
    <w:bookmarkStart w:name="z5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действие 4 – согласование специалистом услугодателя документов, предоставленные услугополучателем, с районными органами сельского и водного хозяйства. Длительность выполнения - в течение 4 (четырех) календарных дней; </w:t>
      </w:r>
    </w:p>
    <w:bookmarkEnd w:id="350"/>
    <w:bookmarkStart w:name="z5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обобщение специалистом услугодателя документов услугополучателя и их направление со своим заключением, составленным с учетом предложений органов сельского и водного хозяйства, в услугодателю области. Длительность выполнения – в течение 3 (трех) календарных дней;</w:t>
      </w:r>
    </w:p>
    <w:bookmarkEnd w:id="351"/>
    <w:bookmarkStart w:name="z5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действие 6 – согласование специалистом услугодателя области представленных материалов по переводу сельскохозяйственных угодий из одного вида в другой (далее – материалы) с областными органами сельского, водного хозяйств и охраны окружающей среды. Длительность выполнения – в течение 3 (трех) календарных дней; </w:t>
      </w:r>
    </w:p>
    <w:bookmarkEnd w:id="352"/>
    <w:bookmarkStart w:name="z58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действие 7 – специалист услугодателя области со своим обобщенным заключением направляет материалы в услугодателю для принятия окончательного решения. Длительность выполнения – в течение 3 (трех) календарных дней; </w:t>
      </w:r>
    </w:p>
    <w:bookmarkEnd w:id="353"/>
    <w:bookmarkStart w:name="z58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действие 8 – специалист услугодателя готовит проект разрешения. Длительность выполнения – в течение 7 (семи) календарных дней;</w:t>
      </w:r>
    </w:p>
    <w:bookmarkEnd w:id="354"/>
    <w:bookmarkStart w:name="z58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действие 9 – специалист услугодателя представляет разрешение на утверждение. Длительность выполнения – в течение 7 (семи) календарных дней; </w:t>
      </w:r>
    </w:p>
    <w:bookmarkEnd w:id="355"/>
    <w:bookmarkStart w:name="z58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действие 10 – канцелярия услугодателя выдает разрешение либо мотивированный ответ об отказе в предоставлении государственной услуги услугополучателю. Длительность выполнения - в течение 1 (одного) календарного дня.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указанное в пункте 5 настоящего Регламента, являются зарегистрированные документы, которые служат основанием для начала выполнения действия 2, указанное в пункте 5 настоящего Регламента. </w:t>
      </w:r>
    </w:p>
    <w:bookmarkEnd w:id="357"/>
    <w:bookmarkStart w:name="z59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указанное в пункте 5 настоящего Регламента, является виза об определении специалиста, который служит основанием для начала выполнения действия 3, указанное в пункте 5 настоящего Регламента. </w:t>
      </w:r>
    </w:p>
    <w:bookmarkEnd w:id="358"/>
    <w:bookmarkStart w:name="z59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указанное в пункте 5 настоящего Регламента, является подготовленный запрос по согласованию документов услугополучателя либо мотивированный ответ об отказе в предоставлении государственной услуги для подписания, который служит основанием для начала выполнения действия 4, указанное в пункте 5 настоящего Регламента. </w:t>
      </w:r>
    </w:p>
    <w:bookmarkEnd w:id="359"/>
    <w:bookmarkStart w:name="z5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указанное в пункте 5 настоящего Регламента, является ответ по согласованию документов услугополучателя либо о мотивированном отказе в предоставлении государственной услуги, который служит основанием для начала выполнения действия 5, указанное в пункте 5 настоящего Регламента.</w:t>
      </w:r>
    </w:p>
    <w:bookmarkEnd w:id="360"/>
    <w:bookmarkStart w:name="z5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указанное в пункте 5 настоящего Регламента, является заключение услугодателя, который служит основанием для начала выполнения действия 6, указанное в пункте 5 настоящего Регламента. </w:t>
      </w:r>
    </w:p>
    <w:bookmarkEnd w:id="361"/>
    <w:bookmarkStart w:name="z5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указанное в пункте 5 настоящего Регламента, является ответ о согласовании либо об отказе в согласовании областных органов сельского, водного хозяйств и охраны окружающей среды, который служит основанием для начала выполнения действия 7, указанное в пункте 5 настоящего Регламента. </w:t>
      </w:r>
    </w:p>
    <w:bookmarkEnd w:id="362"/>
    <w:bookmarkStart w:name="z59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7, указанное в пункте 5 настоящего Регламента, является ответ о согласовании, который служит основанием для начала выполнения действия 8, указанное в пункте 5 настоящего Регламента. </w:t>
      </w:r>
    </w:p>
    <w:bookmarkEnd w:id="363"/>
    <w:bookmarkStart w:name="z5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8, указанное в пункте 5 настоящего Регламента, является подготовленный проект разрешения, который служит основанием для начала выполнения действия 9, указанное в пункте 5 настоящего Регламента.</w:t>
      </w:r>
    </w:p>
    <w:bookmarkEnd w:id="364"/>
    <w:bookmarkStart w:name="z59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9, указанное в пункте 5 настоящего Регламента, является утвержденное разрешение услугодателя, который служит основанием для начала выполнения действия 10, указанное в пункте 5 настоящего Регламента.</w:t>
      </w:r>
    </w:p>
    <w:bookmarkEnd w:id="365"/>
    <w:bookmarkStart w:name="z59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10, указанное в пункте 5 настоящего Регламента, является выдача разрешения либо мотивированного ответа об отказе в предоставлении государственной услуги.</w:t>
      </w:r>
    </w:p>
    <w:bookmarkEnd w:id="366"/>
    <w:bookmarkStart w:name="z600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7"/>
    <w:bookmarkStart w:name="z60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8"/>
    <w:bookmarkStart w:name="z60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bookmarkEnd w:id="369"/>
    <w:bookmarkStart w:name="z60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bookmarkEnd w:id="370"/>
    <w:bookmarkStart w:name="z60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</w:p>
    <w:bookmarkEnd w:id="371"/>
    <w:bookmarkStart w:name="z60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услугодателя;</w:t>
      </w:r>
    </w:p>
    <w:bookmarkEnd w:id="372"/>
    <w:bookmarkStart w:name="z60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районные органы сельского и водного хозяйств;</w:t>
      </w:r>
    </w:p>
    <w:bookmarkEnd w:id="373"/>
    <w:bookmarkStart w:name="z60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областные органы сельского, водного хозяйств и охраны окружающей среды.</w:t>
      </w:r>
    </w:p>
    <w:bookmarkEnd w:id="374"/>
    <w:bookmarkStart w:name="z60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75"/>
    <w:bookmarkStart w:name="z60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принимает и регистрирует документы, предоставленные Государственной корпорацией, согласно пункта 9 Стандарта. Передает на рассмотрение руководства услугодателя. Длительность выполнения – 15 (пятнадцать) минут;</w:t>
      </w:r>
    </w:p>
    <w:bookmarkEnd w:id="376"/>
    <w:bookmarkStart w:name="z61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ознакомившись с документами, предоставленными услугополучателем направляет их специалисту услугодателя. Длительность выполнения – в течение 2 (двух) часов;</w:t>
      </w:r>
    </w:p>
    <w:bookmarkEnd w:id="377"/>
    <w:bookmarkStart w:name="z61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проводит проверку достоверности предоставленных материалов. Длительность выполнения – в течение 2 (двух) календарных дней;</w:t>
      </w:r>
    </w:p>
    <w:bookmarkEnd w:id="378"/>
    <w:bookmarkStart w:name="z61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согласовывает документы, предоставленные услугополучателем с районными органами сельского и водного хозяйства. Длительность выполнения – в течение 4 (четырех) календарных дней;</w:t>
      </w:r>
    </w:p>
    <w:bookmarkEnd w:id="379"/>
    <w:bookmarkStart w:name="z61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услугодателя обобщает документы услугополучателя и направляет их со своим заключением, составленным с учетом предложений органов сельского и водного хозяйства района, в услугодателю области. Длительность выполнения – в течение 3 (трех) календарных дней;</w:t>
      </w:r>
    </w:p>
    <w:bookmarkEnd w:id="380"/>
    <w:bookmarkStart w:name="z61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услугодателя области согласовывает предоставленные материалы с областными органами сельского и водного хозяйства, охраны окружающей среды. Длительность выполнения - в течение 3 (трех) календарных дней;</w:t>
      </w:r>
    </w:p>
    <w:bookmarkEnd w:id="381"/>
    <w:bookmarkStart w:name="z61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 области со своим обобщенным заключением направляет материалы в услугодателю для принятия окончательного решения. Длительность выполнения – в течение 3 (трех) календарных дней; </w:t>
      </w:r>
    </w:p>
    <w:bookmarkEnd w:id="382"/>
    <w:bookmarkStart w:name="z61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услугодателя готовит проект разрешения. Длительность выполнения – в течение 7 (семи) календарных дней;</w:t>
      </w:r>
    </w:p>
    <w:bookmarkEnd w:id="383"/>
    <w:bookmarkStart w:name="z61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услугодателя представляет разрешение на утверждение. Длительность выполнения – в течение 7 (семи) календарных дней;</w:t>
      </w:r>
    </w:p>
    <w:bookmarkEnd w:id="384"/>
    <w:bookmarkStart w:name="z62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канцелярия услугодателя направляет результат оказания государственной услуги в Государственную корпорацию. Длительность выполнения - в течение 1 (одного) календарного дня.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акимата Жамбылской области (http//www.zhambyl.gov.kz).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для получения государственной услуги обращается в Государственную корпорацию и предоставляет документы, перечисленные в пункте 9 Стандарта. Длительность обработки запроса услугополучателя составляет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форме, согласно приложению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указаны в диаграмме функционального взаимодействия информационных систем, задействованных в оказании государственной услуги, согласно приложения 3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624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При оказании государственной услуги через канцелярию услугодателя</w:t>
      </w:r>
    </w:p>
    <w:bookmarkEnd w:id="387"/>
    <w:bookmarkStart w:name="z62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окончательного решения на перевод сельскохозяйственных угодий из одного вида в другой"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постановления акимата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дополнено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окончательного решения на перевод сельскохозяйственных угодий из одного вида в другой"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постановления акимата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дополнено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2016 года № 79</w:t>
            </w:r>
          </w:p>
        </w:tc>
      </w:tr>
    </w:tbl>
    <w:bookmarkStart w:name="z630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389"/>
    <w:bookmarkStart w:name="z63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изменяется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3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земельного участка для строительства объекта в черте населенного пункта" (далее - государственная услуга) оказывается местным исполнительным органом области, района, города Тараз, акимами города районного значения, поселка, села, сельского округа (далее – услугодатель) на основании стандарта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11051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391"/>
    <w:bookmarkStart w:name="z63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392"/>
    <w:bookmarkStart w:name="z63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− Государственная корпорация);</w:t>
      </w:r>
    </w:p>
    <w:bookmarkEnd w:id="393"/>
    <w:bookmarkStart w:name="z63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изменяется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пункт 1 с изменениями, внесенными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решение услугодателя о предоставлении права землепользования на земельный участок с приложением земельно-кадастрового плана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распечатывается и при необходимости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7"/>
    <w:bookmarkStart w:name="z64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приложения 4 к Стандарту (либо его представителя по доверенности) или электронный запрос услугополучателя. К заявлению прилагается схема расположения земельного участка в электронном формате.</w:t>
      </w:r>
    </w:p>
    <w:bookmarkEnd w:id="398"/>
    <w:bookmarkStart w:name="z64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399"/>
    <w:bookmarkStart w:name="z64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физические и юридические лица, заинтересованные в предоставлении им права землепользования на земельные участки, подают заявление в услугодателя по месту нахождения земельного участка посредством веб-портала "электронного правительства" или Государственной корпорации. При этом заявлению обязательно присваивается регистрационный номер по дате принятия заявления. Заявителю выдается уведомление, подтверждающее подачу заявления, в котором указывается дата получения акта выбора земельного участка для согласования. Длительность выполнения - 15 (пятнадцать) минут.</w:t>
      </w:r>
    </w:p>
    <w:bookmarkEnd w:id="400"/>
    <w:bookmarkStart w:name="z64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регистрация документов, представленные в Государственную корпорацию или электронного запроса услугополучателя. Проверка документов услугополучателя на соответствие перечня пункта 9 Стандарта. </w:t>
      </w:r>
    </w:p>
    <w:bookmarkEnd w:id="401"/>
    <w:bookmarkStart w:name="z64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услугодатель в указанные сроки дает письменный мотивированный отказ о дальнейшем рассмотрении заявления;</w:t>
      </w:r>
    </w:p>
    <w:bookmarkEnd w:id="402"/>
    <w:bookmarkStart w:name="z64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услугодатель направляет поступившее заявление о предоставлении права на земельный участок в структурное подразделение соответствующего услугодателя, осуществляющее функции в сфере архитектуры и градостроительства, по месту нахождения земельного участка. Длительность выполнения – в течение 1 (одного) рабочего дня;</w:t>
      </w:r>
    </w:p>
    <w:bookmarkEnd w:id="403"/>
    <w:bookmarkStart w:name="z64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структурное подразделение услугодателя, осуществляющее функции в сфере архитектуры и градостроительства, в соответствии с утвержденными градостроительными документами</w:t>
      </w:r>
    </w:p>
    <w:bookmarkEnd w:id="404"/>
    <w:bookmarkStart w:name="z64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акт выбора земельного участка с его ситуационной схемой и направляет его на согласование одновременно всем заинтересованным государственным органам, соответствующим службам, Государственной корпорации, посредством государственных информационных систем либо на бумажных носителях при отсутствии у согласующих органов этих систем. Длительность выполнения – в течение 7 (семи) рабочих дней;</w:t>
      </w:r>
    </w:p>
    <w:bookmarkEnd w:id="405"/>
    <w:bookmarkStart w:name="z65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согласующие органы представляют соответствующее заключение о возможности предоставления земельного участка по заявленному целевому назначению. К заключению Государственная корпорация, прилагает сведения по запрашиваемому участку и смету на земельно-кадастровые работы. Длительность выполнения – в течение 12 (двенадцати) рабочих дней;</w:t>
      </w:r>
    </w:p>
    <w:bookmarkEnd w:id="406"/>
    <w:bookmarkStart w:name="z65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занятости испрашиваемого земельного участка Государственная корпорация, в течение 3 (трех) рабочих дней направляет в структурное подразделение услугодателя, осуществляющее функции в сфере архитектуры и градостроительства, соответствующую информацию, которая будет служить основанием для отказа в предоставлении права на земельный участок.</w:t>
      </w:r>
    </w:p>
    <w:bookmarkEnd w:id="407"/>
    <w:bookmarkStart w:name="z65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права на земельный участок оформляется заключением структурного подразделения услугодателя, осуществляющего функции в сфере архитектуры и градостроительства, и направляется заявителю - в течение 3 (трех) рабочих дней).</w:t>
      </w:r>
    </w:p>
    <w:bookmarkEnd w:id="408"/>
    <w:bookmarkStart w:name="z65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в случае поступления положительных заключений и технических условий на подключение к инженерным сетям структурным подразделением услугодателя, осуществляющим функции в сфере архитектуры и градостроительства, подготавливается и направляется окончательный акт выбора земельного участка. Длительность выполнения – в течение 5 (пяти) рабочих дней;</w:t>
      </w:r>
    </w:p>
    <w:bookmarkEnd w:id="409"/>
    <w:bookmarkStart w:name="z65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6 - структурное подразделение услугодателя, осуществляющее функции в сфере архитектуры и градостроительства, согласовывает окончательный акт выбора с заявителем путем направления уведомления посредством веб-портала "электронного правительства" или Государственную корпорацию.</w:t>
      </w:r>
    </w:p>
    <w:bookmarkEnd w:id="410"/>
    <w:bookmarkStart w:name="z65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земельно-кадастровых работ заявителем осуществляются – в течение 3 (трех) рабочих дней. Срок действия несогласованного заявителем акта выбора составляет десять рабочих дней. После согласования окончательного акта выбора заявителем ему выдается уведомление о дате получения договора временного землепользования для подписания. Подписанные материалы поступают в Государственную корпорацию, для изготовления земельно-кадастрового плана. </w:t>
      </w:r>
    </w:p>
    <w:bookmarkEnd w:id="411"/>
    <w:bookmarkStart w:name="z65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действие 7 - подписанные материалы поступают в Государственную корпорацию, для изготовления земельно-кадастрового плана. Земельно-кадастровый план изготавливается и направляется услугодателю для утверждения и подготовки проекта решения о предоставлении права на </w:t>
      </w:r>
    </w:p>
    <w:bookmarkEnd w:id="412"/>
    <w:bookmarkStart w:name="z65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участок. Длительность выполнения – в течение 10 (десяти) рабочих дней;</w:t>
      </w:r>
    </w:p>
    <w:bookmarkEnd w:id="413"/>
    <w:bookmarkStart w:name="z65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действие 8 – земельно-кадастровый план утверждается и является основанием для принятия услугодателем положительного решения о предоставлении права на земельный участок. Длительность выполнения – в течение 3 (трех) рабочих дней;</w:t>
      </w:r>
    </w:p>
    <w:bookmarkEnd w:id="414"/>
    <w:bookmarkStart w:name="z65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действие 9 – решение услугодателя о предоставлении права на земельный участок принимается со дня утверждения земельно-кадастрового плана. Длительность выполнения – в течение 5 (пяти) рабочих дней;</w:t>
      </w:r>
    </w:p>
    <w:bookmarkEnd w:id="415"/>
    <w:bookmarkStart w:name="z66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действие 10 - копия решения услугодателя, земельно-кадастровый план и технические условия на подключение к инженерным сетям и сооружениям направляются в услугодатель для подготовки договора временного землепользования. Длительность выполнения – в течение 1 (одного) рабочего дня;</w:t>
      </w:r>
    </w:p>
    <w:bookmarkEnd w:id="416"/>
    <w:bookmarkStart w:name="z66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действие 11 - копия решения услугодателя и подписанный услугодателем договор временного землепользования направляются через Государственную корпорацию или веб-портал "электронного правительства" заявителю для подписания. Заявитель после получения уведомления подписывает договор временного землепользования. Выдача копии решения о предоставлении права землепользования на земельный участок с приложением земельно- кадастрового плана и договора временного (краткосрочного, долгосрочного) возмездного (безвозмездного) землепользования. Длительность выполнения – в течение 3 (трех) рабочих дней.</w:t>
      </w:r>
    </w:p>
    <w:bookmarkEnd w:id="417"/>
    <w:bookmarkStart w:name="z66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либо ответ от акимата, органа архитектуры и градостроительства и услугодателя по земельным отношениям и заявителя предоставляются в Государственную корпорацию за день до окончания срока проведения соответствующих работ.</w:t>
      </w:r>
    </w:p>
    <w:bookmarkEnd w:id="418"/>
    <w:bookmarkStart w:name="z66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указанное в пункте 5 настоящего Регламента, являются зарегистрированные документы, которые служат основанием для начала выполнения действия 2, указанное в пункте 5 настоящего Регламента. </w:t>
      </w:r>
    </w:p>
    <w:bookmarkEnd w:id="419"/>
    <w:bookmarkStart w:name="z66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указанное в пункте 5 настоящего Регламента, является заявление о предоставлении права на земельный участок, который служит основанием для начала выполнения действия 3, указанное в пункте 5 настоящего Регламента. </w:t>
      </w:r>
    </w:p>
    <w:bookmarkEnd w:id="420"/>
    <w:bookmarkStart w:name="z66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указанное в пункте 5 настоящего Регламента, является подготовкой акта выбора земельного участка с его ситуационной схемой, который служит основанием для начала выполнения действия 4, указанное в пункте 5 настоящего Регламента. </w:t>
      </w:r>
    </w:p>
    <w:bookmarkEnd w:id="421"/>
    <w:bookmarkStart w:name="z66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указанное в пункте 5 настоящего Регламента, является </w:t>
      </w:r>
    </w:p>
    <w:bookmarkEnd w:id="422"/>
    <w:bookmarkStart w:name="z66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возможности предоставления земельного участка по заявленному целевому назначению, который служит основанием для начала выполнения действия 5, указанное в пункте 5 настоящего Регламента. </w:t>
      </w:r>
    </w:p>
    <w:bookmarkEnd w:id="423"/>
    <w:bookmarkStart w:name="z66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указанное в пункте 5 настоящего Регламента, является подготовке и направление окончательного акта выбора земельного участка, который служит основанием для начала выполнения действия 6, указанное в пункте 5 настоящего Регламента. </w:t>
      </w:r>
    </w:p>
    <w:bookmarkEnd w:id="424"/>
    <w:bookmarkStart w:name="z66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указанное в пункте 5 настоящего Регламента, является согласование окончательного акта выбора с заявителем, который служит основанием для начала выполнения действия 7, указанное в пункте 5 настоящего Регламента. </w:t>
      </w:r>
    </w:p>
    <w:bookmarkEnd w:id="425"/>
    <w:bookmarkStart w:name="z67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указанное в пункте 5 настоящего Регламента, является изготовления земельно-кадастрового плана, который служит основанием для начала выполнения действия 8, указанное в пункте 5 настоящего Регламента.</w:t>
      </w:r>
    </w:p>
    <w:bookmarkEnd w:id="426"/>
    <w:bookmarkStart w:name="z67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8, указанное в пункте 5 настоящего Регламента, является утверждение земельно-кадастрового плана который служит основанием для начала выполнения действия 9, указанное в пункте 5 настоящего Регламента.</w:t>
      </w:r>
    </w:p>
    <w:bookmarkEnd w:id="427"/>
    <w:bookmarkStart w:name="z67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9, указанное в пункте 5 настоящего Регламента, является решение услугодателя, который служит основанием для начала выполнения действия 10, указанное в пункте 5 настоящего Регламента. </w:t>
      </w:r>
    </w:p>
    <w:bookmarkEnd w:id="428"/>
    <w:bookmarkStart w:name="z67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10, указанное в пункте 5 настоящего Регламента, является подготовка договора временного землепользования, который служит основанием для начала выполнения действия 11, указанное в пункте 5 настоящего Регламента. </w:t>
      </w:r>
    </w:p>
    <w:bookmarkEnd w:id="429"/>
    <w:bookmarkStart w:name="z67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11, указанное в пункте 5 настоящего Регламента, является копия решения и подписанный договор временного землепользования направляются заявителю для подписания, который служит основанием для начала выполнения действия 12, указанное в пункте 5 настоящего Регламента. </w:t>
      </w:r>
    </w:p>
    <w:bookmarkEnd w:id="430"/>
    <w:bookmarkStart w:name="z67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12, указанное в пункте 5 настоящего Регламента, является выдача копии решения о предоставлении права землепользования на земельный участок с приложением земельно-кадастрового плана и договора временного (краткосрочного, долгосрочного) возмездного (безвозмездного) землепользования. </w:t>
      </w:r>
    </w:p>
    <w:bookmarkEnd w:id="431"/>
    <w:bookmarkStart w:name="z67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2"/>
    <w:bookmarkStart w:name="z67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3"/>
    <w:bookmarkStart w:name="z67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34"/>
    <w:bookmarkStart w:name="z67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35"/>
    <w:bookmarkStart w:name="z68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услугодателя;</w:t>
      </w:r>
    </w:p>
    <w:bookmarkEnd w:id="436"/>
    <w:bookmarkStart w:name="z68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государственные органы, соответствующие службы;</w:t>
      </w:r>
    </w:p>
    <w:bookmarkEnd w:id="437"/>
    <w:bookmarkStart w:name="z68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сфере архитектуры и градостроительства;</w:t>
      </w:r>
    </w:p>
    <w:bookmarkEnd w:id="438"/>
    <w:bookmarkStart w:name="z68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корпорации.</w:t>
      </w:r>
    </w:p>
    <w:bookmarkEnd w:id="439"/>
    <w:bookmarkStart w:name="z68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40"/>
    <w:bookmarkStart w:name="z68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предоставленные услугополучателем либо от Государственной корпорации, согласно перечню Стандарта пункта 9. Выдает талон о приеме либо расписку об отказе в приеме документов. Передает на рассмотрение руководства услугодателя. Длительность выполнения – 15 (пятнадцать) минут;</w:t>
      </w:r>
    </w:p>
    <w:bookmarkEnd w:id="441"/>
    <w:bookmarkStart w:name="z68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ознакомившись, направляет поступившее заявление о предоставлении права на земельный участок в структурное подразделение соответствующего услугодателя, осуществляющее функции в сфере архитектуры и градостроительства, по месту нахождения земельного участка. Длительность выполнения – течение 1 (одного) рабочего дня;</w:t>
      </w:r>
    </w:p>
    <w:bookmarkEnd w:id="442"/>
    <w:bookmarkStart w:name="z68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соответствующего услугодателя готовит документы услугополучателя, направляет его на согласование, одновременно, всем заинтересованным государственным органам. Длительность выполнения – 7 (семь) рабочих дней;</w:t>
      </w:r>
    </w:p>
    <w:bookmarkEnd w:id="443"/>
    <w:bookmarkStart w:name="z68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согласующие органы представляют соответствующее заключение. К заключению Государственной корпорации, прилагаются сведения по запрашиваемому участку и смета на земельно-кадастровые работы. Длительность выполнения – 12 (двенадцать) рабочих дней;</w:t>
      </w:r>
    </w:p>
    <w:bookmarkEnd w:id="444"/>
    <w:bookmarkStart w:name="z68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поступления положительных заключений, услугодатель осуществляющий функции в сфере архитектуры и градостроительства, подготавливается и направляется окончательный акт выбора земельного участка. Длительность выполнения – в течение 5 (пяти) рабочих дней;</w:t>
      </w:r>
    </w:p>
    <w:bookmarkEnd w:id="445"/>
    <w:bookmarkStart w:name="z69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структурное подразделение услугодателя, осуществляющее функции в сфере архитектуры и градостроительства, согласовывает окончательный акт выбора с заявителем. Длительность выполнения – в течение 3 (трех) рабочих дней;</w:t>
      </w:r>
    </w:p>
    <w:bookmarkEnd w:id="446"/>
    <w:bookmarkStart w:name="z69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подписанные материалы поступают в Государственную корпорацию для изготовления земельно-кадастрового плана. Земельно-кадастровый план изготавливается и направляется услугодателю для утверждения и подготовки проекта решения услугодателя о предоставлении права на земельный участок. Длительность выполнения – в течение 10 (десяти) рабочих дней;</w:t>
      </w:r>
    </w:p>
    <w:bookmarkEnd w:id="447"/>
    <w:bookmarkStart w:name="z69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земельно-кадастровый план утверждается и является основанием для принятия услугодателем положительного решения о предоставлении права на земельный участок. Длительность выполнения – в течение 3 (трех) рабочих дней;</w:t>
      </w:r>
    </w:p>
    <w:bookmarkEnd w:id="448"/>
    <w:bookmarkStart w:name="z69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решение услугодателя о предоставлении права на земельный участок принимается со дня утверждения земельно-кадастрового плана. Длительность выполнения – в течение 5 (пяти) рабочих дней;</w:t>
      </w:r>
    </w:p>
    <w:bookmarkEnd w:id="449"/>
    <w:bookmarkStart w:name="z69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решения услугодателя, земельно-кадастровый план и технические условия на подключение к инженерным сетям и сооружениям направляются услугодателю для подготовки договора временного землепользования. Длительность выполнения – в течение 1 (одного) рабочего дня;</w:t>
      </w:r>
    </w:p>
    <w:bookmarkEnd w:id="450"/>
    <w:bookmarkStart w:name="z69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земельно-кадастровый план является неотъемлемой частью решения услугодателя. Решение считается недействительным при его отсутствии.</w:t>
      </w:r>
    </w:p>
    <w:bookmarkEnd w:id="451"/>
    <w:bookmarkStart w:name="z69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переходе прав на земельный участок земельно-кадастровый план передается приобретателю или иному правообладателю. В случае отсутствия изменений идентификационных характеристик земельного участка Государственной корпорации, новый земельно-кадастровый план не выдается, а вносятся сведения о переходе прав на земельный участок в земельно-кадастровую книгу и единый государственный реестр земель.</w:t>
      </w:r>
    </w:p>
    <w:bookmarkEnd w:id="452"/>
    <w:bookmarkStart w:name="z69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услугодателя и подписанный услугодателем договор временного землепользования направляются заявителю для подписания через Государственную корпорацию или веб-портал "электронного правительства".</w:t>
      </w:r>
    </w:p>
    <w:bookmarkEnd w:id="453"/>
    <w:bookmarkStart w:name="z69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получения уведомления подписывает договор временного землепользования. Длительность выполнения – в течение 3 (трех) рабочих дней.</w:t>
      </w:r>
    </w:p>
    <w:bookmarkEnd w:id="454"/>
    <w:bookmarkStart w:name="z699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5"/>
    <w:bookmarkStart w:name="z70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 для получения государственной услуги обращается в Государственную корпорацию и предоставляет документы, перечисленные в пункте 9 Стандарта.</w:t>
      </w:r>
    </w:p>
    <w:bookmarkEnd w:id="456"/>
    <w:bookmarkStart w:name="z70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457"/>
    <w:bookmarkStart w:name="z70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End w:id="458"/>
    <w:bookmarkStart w:name="z70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5 к настоящему Стандарту государственной услуги.</w:t>
      </w:r>
    </w:p>
    <w:bookmarkEnd w:id="459"/>
    <w:bookmarkStart w:name="z70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уполномоченные должностные лица, направляют запрос услугодателю: работника Государственной корпорации.</w:t>
      </w:r>
    </w:p>
    <w:bookmarkEnd w:id="460"/>
    <w:bookmarkStart w:name="z70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указаны в диаграмме функционального взаимодействия информационных систем, задействованных в оказании государственной услуги, согласно приложения 1 к настоящему Регламенту. </w:t>
      </w:r>
    </w:p>
    <w:bookmarkEnd w:id="461"/>
    <w:bookmarkStart w:name="z70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(действий) услугополучателя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государственной услуги, согласно приложения 2 к настоящему Регламенту:</w:t>
      </w:r>
    </w:p>
    <w:bookmarkEnd w:id="462"/>
    <w:bookmarkStart w:name="z70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463"/>
    <w:bookmarkStart w:name="z70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bookmarkEnd w:id="464"/>
    <w:bookmarkStart w:name="z70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465"/>
    <w:bookmarkStart w:name="z71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466"/>
    <w:bookmarkStart w:name="z71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67"/>
    <w:bookmarkStart w:name="z71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468"/>
    <w:bookmarkStart w:name="z71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индивидуальный идентификационный номер/бизнес-идентификационный номер, указанным в запросе и индивидуальный идентификационный номер/бизнес-идентификационный номер, указанным в регистрационном свидетельстве электронной цифровой подписи;</w:t>
      </w:r>
    </w:p>
    <w:bookmarkEnd w:id="469"/>
    <w:bookmarkStart w:name="z71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470"/>
    <w:bookmarkStart w:name="z71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471"/>
    <w:bookmarkStart w:name="z71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bookmarkEnd w:id="472"/>
    <w:bookmarkStart w:name="z71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(обработка) специалистом услугодателя соответствия приложенных услугополучателем документов, указанных в пункте 9 Стандарта и основаниям для оказания услуги;</w:t>
      </w:r>
    </w:p>
    <w:bookmarkEnd w:id="473"/>
    <w:bookmarkStart w:name="z71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 </w:t>
      </w:r>
    </w:p>
    <w:bookmarkEnd w:id="474"/>
    <w:bookmarkStart w:name="z71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9 - получение услугополучателем результата услуги (электронная копия разрешения либо мотивированный ответ об отказе в предоставлении государственной услуги), сформированной порталом. Электронный документ формируется с использованием электронной цифровой подписи ответственного специалиста услугодателя. </w:t>
      </w:r>
    </w:p>
    <w:bookmarkEnd w:id="475"/>
    <w:bookmarkStart w:name="z72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3 к настоящему Регламенту. Справочник бизнес-процессов оказания государственной услуги размещается на интернет – ресурсе акимата Жамбылской области (http//www.zhambyl.gov.kz).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строительства объекта в черте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изменениями на государственном языке, текст на русском языке не изменяется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</w:p>
    <w:bookmarkStart w:name="z722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477"/>
    <w:bookmarkStart w:name="z72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строительства объекта в черте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изменениями на государственном языке, текст на русском языке не изменяется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</w:p>
    <w:bookmarkStart w:name="z725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 </w:t>
      </w:r>
    </w:p>
    <w:bookmarkEnd w:id="479"/>
    <w:bookmarkStart w:name="z72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7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1"/>
    <w:bookmarkStart w:name="z72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строительства объекта в черте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с изменениями на государственном языке, текст на русском языке не изменяется постановлением акимата Жамбылской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</w:p>
    <w:bookmarkStart w:name="z730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информационных систем, задействованных в оказании государственной услуги через портал</w:t>
      </w:r>
    </w:p>
    <w:bookmarkEnd w:id="483"/>
    <w:bookmarkStart w:name="z73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4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2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 "электронного правительства"</w:t>
      </w:r>
    </w:p>
    <w:bookmarkEnd w:id="485"/>
    <w:bookmarkStart w:name="z73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7"/>
    <w:bookmarkStart w:name="z73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8"/>
    <w:p>
      <w:pPr>
        <w:spacing w:after="0"/>
        <w:ind w:left="0"/>
        <w:jc w:val="both"/>
      </w:pPr>
      <w:r>
        <w:drawing>
          <wp:inline distT="0" distB="0" distL="0" distR="0">
            <wp:extent cx="74803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