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5d74" w14:textId="a625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утверждении положения государственного учреждения "Отдел сельского хозяйства и ветеринарии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12 февраля 2016 года № 37. Зарегистрировано Департаментом юстиции Актюбинской области 03 марта 2016 года № 4761. Утратило силу постановлением акимата Темирского района Актюбинской области от 13 февраля 2017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13.02.2017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"Отдел сельского хозяйства и ветеринарии Темирского района" в государственное учреждение "Отдел сельского хозяйства Темирского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Темирского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Мунайтбасова.М.А.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 хозяйства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"Отдел сельского хозяйства Темирского района" является государственным органом Республики Казахстан, осуществляющим руководство в сфере агропромышленного комплекса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сельского хозяйства Темирского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сельского хозяйства Темирского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Государственное учреждение "Отдел сельского хозяйства Темирского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Государственное учреждение "Отдел сельского хозяйства Темирского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сельского хозяйства Темирского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сельского хозяйства Темирского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Темирского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сельского хозяйства Темирского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Республика Казахстан, 030800, Актюбинская область, Темирский район, поселок Шубаркудык, улица Желтоксан,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"Отдел сельского хозяйства Темирского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"Отдел сельского хозяйства Темирского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"Отдел сельского хозяйства Темирского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"Отдел сельского хозяйства Темирского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Темирского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сельского хозяйства Темирского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Миссия, основные задачи, функции, права и обязанности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"Отдел сельского хозяйства Темирского района": развитие агропромышленного комплекса Темирского района в области земледелия 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осуществление государственной поддержки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обеспечению рыночных структур и использование преимущества конкуренции отечественной продукций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новой техники и прогрессивных технологий в сельскохозяйственное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участие в техническом переоснащении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изучение и пропаганда опыта местных и зарубежных достижений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инвестирования в агропромышленный комплекс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помощи в реализации субсидии каждому виду племенной продукции, осуществляемые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учета данных в районе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разъяснительной работы среди населения в районе защиты растений, а также оказание методической помощи физическим и юридическим лицам по проведению, фитосанитарного мониторинга по вредным организмам.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 и анализа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предложений по экспорту;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прогноза социально-экономического развития сельскохозяйственного производства и 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анализа производственной деятельности аграрного сектора Темирского района;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учет и регистрация сельскохозяйственной техники, выдача соответствующих документов и государственных регистрационных номерных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принятие экзаменов на право управления сельскохозяйственной техникой и выдача свидетельства машиниста;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проведение ежегодного технического осмотра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регистрация залога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регистрация граждан управляющих сельскохозяйственную технику по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выдача справок об обременении сельскохозяйственной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для осуществления возложенных на государственное учреждение "Отдел сельского хозяйства Темирского района" задач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в пределах своей компетенции и полномочий, использования имущества находящегося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"Отдел сельского хозяйства Темирского района" осуществляется первым руководителем, который несет персональную ответственность за выполнение возложены государственное учреждение "Отдел сельского хозяйства Темирского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Первый руководитель государственного учреждения "Отдел сельского хозяйства Темирского района" назначается на должность и освобождается от должности акимом Темирского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Полномочия первого руководителя государственного учреждения "Отдел сельского хозяйства Темирского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работников государственного учреждения "Отдел сельского хозяйства Темирского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должности работников государственного учреждения "Отдел сельского хозяйства Темирского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представляет интересы государственного учреждения "Отдел сельского хозяйства Темирского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"Отдел сельского хозяйства Темирского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Имущество государственного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Государственное учреждение "Отдел сельского хозяйства Темирского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Темирского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Имущество, закрепленное за государственным учреждением "Отдел сельского хозяйства Темирского района" относится к коммунальной собственности Темирского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сельского хозяйства Темирского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Реорганизация и упразднение государственного </w:t>
      </w:r>
      <w:r>
        <w:rPr>
          <w:rFonts w:ascii="Times New Roman"/>
          <w:b/>
          <w:i w:val="false"/>
          <w:color w:val="000000"/>
          <w:sz w:val="28"/>
        </w:rPr>
        <w:t>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государственного учреждения "Отдел сельского хозяйства Темирского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