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52437" w14:textId="61524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Иргизского района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Иргизского района Актюбинской области от 22 декабря 2016 года № 59. Зарегистрировано Департаментом юстиции Актюбинской области 11 января 2017 года № 5214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Иргизский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Иргизского района следующие социальные поддержки на 2017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социальную поддержку для приобретения или строительства жилья - бюджетный кредит, в сумме,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Иргизского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Иргизского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КОСАЯКОВ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