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4eb" w14:textId="66f7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Бурабайского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2016 года № 6С-1/10. Зарегистрировано Департаментом юстиции Акмолинской области 27 апреля 2016 года № 5323. Утратило силу решением Бурабайского районного маслихата Акмолинской области от 14 февраля 2017 года № 6С-12/4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 6С-12/4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"Об утверждении Типовой методики оценки деятельности административных государственных служащих" (зарегистрировано в Реестре государственной регистрации нормативных правовых актов 31 декабря 2015 года № 12705),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Бурабайского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6С-1/10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Бурабайского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Бурабайского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"Об утверждении Типовой методики оценки деятельности административных государственных служащих" (зарегистрировано в Реестре государственной регистрации нормативных правовых актов 31 декабря 2015 года № 12705) и определяет алгоритм оценки деятельности административных государственных служащих корпуса "Б" аппарата Бурабайского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Бурабайского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отдела организационной работы аппарата Бурабайского районного маслихата (далее –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секретарю Комиссии.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аппарате Бурабайского районного маслихата,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к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Бурабайского районного маслихата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Бурабайского районного маслихата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аппарата Бурабайского районного маслихата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6498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027"/>
        <w:gridCol w:w="1797"/>
        <w:gridCol w:w="1797"/>
        <w:gridCol w:w="2258"/>
        <w:gridCol w:w="1566"/>
        <w:gridCol w:w="1798"/>
        <w:gridCol w:w="414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 мых показате 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 тельской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 ния трудовой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 мых показате лях и видах деятель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 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 ния трудовой дисципли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6498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413"/>
        <w:gridCol w:w="3936"/>
        <w:gridCol w:w="1817"/>
        <w:gridCol w:w="1818"/>
        <w:gridCol w:w="90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6498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2268"/>
        <w:gridCol w:w="4663"/>
        <w:gridCol w:w="3145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квартал и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368"/>
        <w:gridCol w:w="1784"/>
        <w:gridCol w:w="3668"/>
        <w:gridCol w:w="1009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_____________________________________________________ 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