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565e" w14:textId="1c75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декабря 2016 года № А-1/606. Зарегистрировано Департаментом юстиции Акмолинской области 2 февраля 2017 года № 5731.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Нуркенова Н.Ж.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 Акмолинской области, оказывающими первичную медико-санитарную помощь (далее –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утвержденному приказом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– стандарт) либо справка об отказе в регистрации согласия на прижизненное добровольное пожертвование тканей (части ткани) и (или) органов (части органов)по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услугополучателем предоставляются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производит регистрацию заявления, проводит идентификацию услугополучателя по данным удостоверения личности, проверяет наличие прикрепления к данному услугодателю - 15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производит запись в журнале регистрации согласия или отказов в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трансплантации- 15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 осуществляет проверку сведений в системе "Регистр диспансерных больных" на наличие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трансплантации тканей (части ткани) и (или) органов (части органов) и в случае отсутствия противопоказаний готовит справку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стандарту–2 рабочих дня.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врач готовит справку об отказе в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с указанием причины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рабочих дня;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справку, с проставлением печати услугодателя –3 часа;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услугополучателю справку о регистрации согласия на прижизненное добровольное пожертвование тканей (части ткани) и (или) органов (части органов) либо справка об отказе в регистрации согласия на прижизненное добровольное пожертвование тканей (части ткани) и (или) органов (части органов) – 5 минут.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отзыва согласия на прижизненное добровольное пожертвование тканей (части ткани) и (или) органов (части органов):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производит регистрацию заявления, проводит идентификацию услугополучателя по данным удостоверения личности, проверяет наличие прикрепления к данному услугодателю - 15 минут;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 готовит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рабочих дня.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справку, с проставлением печати услугодателя –3 часа;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выдает справкуо регистрации отзыва согласия на прижизненное добровольное пожертвование тканей (части ткани) и (или) органов (части органов) услугополучателю – 5 минут.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услугополучателя, проверка прикрепления к услугодателю;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данных услугополучателя в журнале;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сведений в системе "Регистр диспансерных больных";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справки;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справки, с проставлением печати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справки услугополучателю.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отзыва согласия на прижизненное добровольное пожертвование тканей (части ткани) и (или) органов (части органов):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справки;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справки, с проставлением печати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справки услугополучателю.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производит регистрацию заявления, проводит идентификацию услугополучателя по данным удостоверения личности, проверяет наличие прикрепления к данному услугодателю - 15 минут;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производит запись в журнале регистрации согласия или отказов в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- 15 минут;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 осуществляет проверку сведений в системе "Регистр диспансерных больных" на наличие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трансплантации тканей (части ткани) и (или) органов (части органов) и в случае отсутствия противопоказаний готовит справку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рабочих дня.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врач готовит справку об отказе в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с указанием причины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рабочих дня;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справку, с проставлением печати услугодателя –3 часа;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услугополучателю справку о регистрации согласия на прижизненное добровольное пожертвование тканей (части ткани) и (или) органов (части органов) либо справка об отказе в регистрации согласия на прижизненное добровольное пожертвование тканей (части ткани) и (или) органов (части органов)– 5 минут.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отзыва согласия на прижизненное добровольное пожертвование тканей (части ткани) и (или) органов (части органов):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производит регистрацию заявления, проводит идентификацию услугополучателя по данным удостоверения личности, проверяет наличие прикрепления к данному услугодателю - 15 минут;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 готовит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рабочих дня.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справку, с проставлением печати услугодателя –3 часа;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выдает справку о регистрации отзыва согласия на прижизненное добровольное пожертвование тканей (части ткани) и (или) органов (части органов) услугополучателю – 5 минут.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трансплантации"</w:t>
            </w:r>
          </w:p>
        </w:tc>
      </w:tr>
    </w:tbl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отзыва согласия на прижизненное добровольное пожертвование тканей (части ткани) и (или) органов (части органов)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