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19e1" w14:textId="3f31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размещаемого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июня 2016 года № А-7/269. Зарегистрировано Департаментом юстиции Акмолинской области 20 июля 2016 года № 5460. Утратило силу постановлением акимата Акмолинской области от 29 апреля 2021 года № А-5/216.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А-5/216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24 ноября 2015 года "Об информатизации",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размещаемый на интернет-портале открытых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Акмолинской области от 30.10.2019 </w:t>
      </w:r>
      <w:r>
        <w:rPr>
          <w:rFonts w:ascii="Times New Roman"/>
          <w:b w:val="false"/>
          <w:i w:val="false"/>
          <w:color w:val="000000"/>
          <w:sz w:val="28"/>
        </w:rPr>
        <w:t>№ А-11/520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июня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А-7/269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размещаемый на интернет-портале открытых данных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акимата Акмолинской области от 30.10.2019 </w:t>
      </w:r>
      <w:r>
        <w:rPr>
          <w:rFonts w:ascii="Times New Roman"/>
          <w:b w:val="false"/>
          <w:i w:val="false"/>
          <w:color w:val="ff0000"/>
          <w:sz w:val="28"/>
        </w:rPr>
        <w:t>№ А-11/520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7768"/>
        <w:gridCol w:w="441"/>
        <w:gridCol w:w="1665"/>
        <w:gridCol w:w="196"/>
        <w:gridCol w:w="1178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набора открытых данных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актуализации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информационных технологий аппарата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доверия;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личного приема руководителем;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контакты, адрес электронной почты ответственных за организацию личного приема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об ответственном за консультирование по кадровым вопросам.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информационных технологий аппарата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информационных технологий аппарата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 подведомственного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анализа предоставления государственных услуг аппарата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государственных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государственных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разрешительного документа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разрешительного документа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выдачи разрешительных документов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выдачи разрешительных документов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на русском языке.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 аппарата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кандидатам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кандидатам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консультирование по кадровым вопросам;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вакансии.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лица, проводящего прием физических лиц и представителей юридических лиц на казахском и русском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аппарата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приеме граждан акимом;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приеме граждан руководством акимата;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вопросов/запросов;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предложений.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о сотрудничестве, заключенных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аппарата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страны-контрагента либо компании-контрагента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страны-контрагента либо компании-контрагента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Графики проведения отчетных встреч 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организационно-инспекторской работы аппарата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направления вопросов и предложений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направления вопросов и предложений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телефонизации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информационных технологий аппарата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(КСК)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кооператива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кооператива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тариф;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 языке.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 языке.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автобусные маршруты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автобусные маршруты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железнодорожного транспорта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поезда;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обслуживания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заправочные станции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цены по каждому виду услуг (тарифы).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автомобильных газозаправочных станций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цены по каждому виду услуг (тарифы).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дорог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проектировщик;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пешеходного перехода.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фото/видео-фиксации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улицах "Название МИО" 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Прежнее наименование улицы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Прежнее наименование улицы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наименование улицы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наименование улицы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(дома-интернаты для престарелых и инвалидов общего типа)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койко-места;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горячей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(Центры социального обслуживания)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койко-места;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 тенге).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 тенге).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инвалидов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 тенге).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"Название МИО", состоящих на учете нуждающихся в жилье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"Название МИО",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переноса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"Название МИО", получивших жилье из коммунального жилищного фонда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участников Программы развития продуктивной занятости и массового предпринимательства на 2017 - 2021 годы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программы.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"Название МИО", обратившихся в Центр занятости населения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инвалидов, состоящих на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инвалидов.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по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ярмарок;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работодателей-участников;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заявленных вакансий;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и торговля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услуг и работ произведенных субъектами малого и среднего предпринимательства "Название МИО" (тенге)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услуг и работ произведенных субъектами малого и среднего предпринимательства (миллионов тенге).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микрофинансовыми организациями "Название МИО" в разрезе государственных программ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(действующих) микрофинансовых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кредитов физическим 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кредитов юридическим 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выданных микрокредитов физическим лицам (тысяч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выданных микрокредитов юридическим лицам (тысяч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Динамика по сравнению с прошедшим годом.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товаропроизводители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продуктов питания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продуктов питания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(миллионов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прошедшим годом.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 "Название МИО", входящие в продовольственную корзину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Контакты, адрес электронной почты.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поддержке предпринимательства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 Наименование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Контакты, адрес электронной почты.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по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земельного участка;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по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реализации,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 сбыта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объемы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русском языке.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 – 2020"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реализации,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русском языке.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импорта, тысяч долларов США;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(отчетный квартал);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с предыдущим периодом (квартал);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общего объема импорта республики.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услуг, оказываемых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услуг, оказываемых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автобусными маршрутами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медицинской организации.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аптеки;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обслуживания государственных поликлиник (больниц) "Название МИО" 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(больницы)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(больницы)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поликлиники (больницы)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поликлиники (больницы)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(улицы с номерами домов).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учеников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сада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сада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детского сада;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воспитанников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технического и профессионального образования (колледжи)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колледжей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колледжей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колледжа (государственный/частный)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колледжа (государственный/частный)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балл ЕНТ в разрезе школ "Название МИО" 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окончивших школу на казахском языке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окончивших школу на русском языке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высших учебных заведений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студентов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студентов в текущем учебном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 студентов в текущем учебном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общежитий;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общежитиях.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организации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(дворцы/дома культуры, цирк, зоопарки)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культуры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культуры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Достопримечательности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достопримечательности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достопримечательности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 русском языке.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мероприятия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частные организации (школы каратэ, йоги и так далее)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 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 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санатория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санатория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пансионата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пансионата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"Название МИО" (туристические объекты и агентства)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туристского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туристского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следования туристов;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туристского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посещения.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 "Название МИО", находящимся в коммунальной собственности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фонтана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фонтана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"Название МИО" (заповедники и заказники)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 (в чьем ведении);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главного редактора;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распространения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распространения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областных филиалов политических партий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областных филиалов политических партий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форма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форма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языки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и их филиалы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учебные заведения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"Название МИО" (в том числе мясоперерабатывающие предприятия, предприятия по производству продуктов в лесном и рыбном хозяйстве)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сельского хозяйства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сельского хозяйства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аналогичным периодом прошлого года.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мяса (в живом весе), молока, яиц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аналогичным периодом прошлого года.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(тысяч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аналогичным периодом прошлого года.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плодоовощной продукции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реализованных объектов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реализованных объектов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тип реализованных объектов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тип реализованных объектов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реализации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по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государственным закупкам и коммунальной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(квадратный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поступления (тысяч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поступления (тысяч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конкурсах на доверительное управление и аренду объектов коммунальной собственности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государственным закупкам и коммунальной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стоимость,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и место проведения торгов;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передачи на доверительное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(детализация по каждому).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эксплуатации;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введенных квадратных метров жилья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жилье, тысяч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жилье для очередников МИО, тысяч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жилищное строительство, тысяч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домов, тысяч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жилье через систему Жилищных строительных сбережений для всех категории, тысяч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планируемому сносу дачных участков "Название МИО" 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дачного массива (садоводства)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дачного массива (садоводства)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подпадающая под снос;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сноса.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Индустриально-инновационное развитие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"Название МИО" (объемы горнодобывающей промышленности и разработки карьеров,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аналогичным периодом прошлого года.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за текущий 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с предыдущим отчетным периодом.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"Название МИО"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месторождения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месторождения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месторождения;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всех городов и населенных пунктов и проекты детальных планировок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исходный год (год/человек);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расчҰтный срок (год/человек);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утверждения, кем, № решения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утверждения, кем, № решения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состояние (комплектность, разработан в программе Auto CAD, Coreldraw и так далее (при наличии), стадия разработки/корректировки)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состояние (комплектность, разработан в программе Auto CAD, Coreldraw и так далее (при наличии), стадия разработки/корректировки) на русском языке.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аукционов;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проданной через аукцион,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русском языке.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в разрезе районов и городов областного значения "Название региона"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областного значения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областного значения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разрезе каждой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 интернет-портала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учебное заведение;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 –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кооператив собственников квартир;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