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040" w14:textId="9e28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2016 года № А-5/189. Зарегистрировано Департаментом юстиции Акмолинской области 27 мая 2016 года № 5392.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А-11/537 (зарегистрировано в Реестре государственной регистрации нормативных правовых актов № 5164, опубликовано 30 декабря 2015 года в газетах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свидетельство о государственной регистрации акта гражданского состояния на бумажном носителе, при предъявлении документа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уполномоченного представителя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14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уполномоченного представителя к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у услугополучателя их регистрацию- 20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осуществляет прием документов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13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уполномоченного представителя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14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либо его уполномоченного представителя к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у услугополучателя их регистрацию- 20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документов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осуществляет проверку полноты документов, составляет заключение о восстановлении актовой записи или об отказе в этом в двух экземплярах, производит запись о восстановлении акта гражданского состояния (кроме рождения) в книге текущей регистрации или регистрацию восстановленной записи о рождении в книге регистрации восстановленных актов о рождении,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– 13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календарных дней, о чем сообщается услугополучателю в течение 3 календарных дней с момента продления срока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Государственной корпорации, 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 для восстановления записи акта гражданского состояния при обращении услугополучателя либо его уполномоченного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восстановлении актовой записи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областного (городского) архива записи актов гражданского состояния по месту, где находилась утраченная запись, об отсутствии записи акта в книгах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автобиография с подробным указанием данных услугополучателя и его близких родственниках (родителях, детях, братьях и сестрах);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трудовой книжки, либо другой документ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подтверждающий трудовую деятельность, если услугополучатель является студентом – справка с места учебы с указанием даты и места рождения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военного билета, если услугополучатель является военнообязанным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две фотографии услугополучателя размером 3*4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уплату в бюджет государственной пошлины или копия документа, являющийся основанием для предоставления налоговых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представляются копии следующих документов (кроме случаев, если государственная регистрация актов гражданского состояния произведена после 2008 года на территории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свидетельства о заключении брака (супружества), если состоит в браке (супружестве);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копии свидетельств о рождении детей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удостоверящий личность родителей (для идентификации личности) либо свидетельства о смерти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копия свидетельства о заключении брака родителей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нотариально удостоверенная доверенность, в случае обращения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копия пенсионного удостоверения, если услугополучатель является пенсионером.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на основании решения суда вступившего в законную силу,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восстановлении актовой записи на основании решения суда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суда о восстановлении актовой записи, вступившее в законную силу, с указанием места и времени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Оралманами дополнительно представляются документы, выданные органами внутренних дел о законном въезде в Республику Казахстан и их ходатайстве о предоставлении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записей актов гражданского состояния услугополучатель предъявляет документы, подтверждающие сведения, необходимые для восстановления записей актов гражданского состояния (справка с места работы либо учебы, документы об образовании, справки государственных архивов).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РК, предоставляются услугодателю или работнику Государственной корпорации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97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182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921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07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2"/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результата оказания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4"/>
    <w:bookmarkStart w:name="z10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либо его уполномоченного представителя, их регистрацию и направляет руководителю-15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вносит данные в информационную систему "Запись актов гражданского состояния" распечатывает актовую запись и формирует соответствующее свидетельство или справку и передает на подпись руководителю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услуга оказывается в течение 4 рабочих дней с момента представления услугополучателем необходимых документов, (день приема не входит в срок оказания государственной услуги), выдача готовых документов производится на 5 рабочий день, при необходимости направления запроса в другой регистрирующий орган срок оказания государственной услуги продлевается до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- 29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Результаты процедуры (действия) по оказанию государственной услуги, которые служат основанием для начала выполнения следующих процедур (действий):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16"/>
    <w:bookmarkStart w:name="z1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либо его уполномоченного представителя их регистрацию и направляет руководителю-15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вносит данные в информационную систему "Запись актов гражданского состояния" распечатывает актовую запись и формирует соответствующее свидетельство или справку и передает на подпись руководителю 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в течение 4 рабочих дней с момента представления услугополучателем необходимых документов, (день приема не входит в срок оказания государственной услуги), выдача готовых документов производится на 5 рабочий день, при необходимости направления запроса в другой регистрирующий орган срок оказания государственной услуги продлевается до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- 29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результат государственной услуги – 15 минут.</w:t>
      </w:r>
    </w:p>
    <w:bookmarkEnd w:id="18"/>
    <w:bookmarkStart w:name="z1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1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 либо его уполномоченного представителя, выдает расписку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(при его наличии) работника Государственной корпорации, принявшего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ожидания для сдачи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исходя из вида документа который, необходимо получить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уплату в бюджет государственной пошлины или копия документа, являющийся основанием для предоставления налоговых льгот, за исключением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заявления о выдаче повторного свидетельства (справки) о смерти дополнительно прилагаются копии документов, подтверждающих родство с умершим.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выдается услугодателем гражданам, постоянно проживающим либо ранее проживавшим на территории Республики Казахстан, для государственной регистрации заключения брака (супружества)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Проверка наличия актовой записи о государственной регистрации заключения брака (супружества) производится с шестнадцатилетнего возраста, если лицо до выезда за пределы Республики Казахстан постоянно проживало в одной административно-территориальной единице, в ином случае справка выдается с момента проживания на данной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о брачной правоспособности дополнительно прилагаются копии свидетельства о расторжении брака (супружества) или свидетельства о смерти супруга (супруги), если услугополучатель состоял в браке (супружестве) (свидетельства, выданные на основании актовых записей зарегистрированных, после 2008 года на территории Республики Казахстан не 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актов гражданского состояния, если регистрация была произведена после 2008 года на территории РК, а также о документах удостоверяющих личность предоставляются работнику Государственной корпорации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Повторные свидетельства о регистрации актов гражданского состояния, кроме свидетельств о смерти, выдаются лицам, в отношении которых составлена соответствующая актовая запись, а также лицу (поверенному) письменно (нотариально удостоверенная доверенность) уполномоченному для представительства от имени этого лица (доверителя).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свидетельство о смерти выдается родственникам умерших, входящих в круг наследников.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компетенции,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ИИН/БИН и пароля (процесс авторизации) на Портале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1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</w:tr>
    </w:tbl>
    <w:bookmarkStart w:name="z17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9751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1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</w:t>
      </w:r>
    </w:p>
    <w:bookmarkEnd w:id="24"/>
    <w:bookmarkStart w:name="z1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 в том числе внесение изменений, дополнений и исправлений в записи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(далее-аким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правительства": www.egov.kz (далее - Портал)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 цифровой подписью (далее-ЭЦП) уполномоченного лица услугодателя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бумажная. </w:t>
      </w:r>
    </w:p>
    <w:bookmarkEnd w:id="26"/>
    <w:bookmarkStart w:name="z1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14 календарных дней,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документами, подписывает результат государственной услуги –1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услугополучателя,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 канцелярии осуществляет прием документов,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13 календарных дней,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- 13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28"/>
    <w:bookmarkStart w:name="z2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14 календарных дней,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документами, подписывает результат государственной услуги –1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осуществляет прием документов у услугополучателя, их регистрацию- 20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направляет документы       услугодателю-1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документов,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 и определяет ответственного исполнителя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составляет заключение, вносит данные в информационную систему "Запись актов гражданского состояния", регистрирует, распечатывает актовую запись в двух экземплярах, формирует соответствующее свидетельство и передает на подпись руководителю – 13 календарных дней, при необходимости запроса в другие государственные органы, срок оказания услуги продлевается не более чем на 29 календарных дней,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- 13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выдает результат государственной услуги услугополучателю – 20 минут.</w:t>
      </w:r>
    </w:p>
    <w:bookmarkEnd w:id="30"/>
    <w:bookmarkStart w:name="z2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2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корпорации,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государственной регистрации перемены имени, отчества, фамилии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государственной регистрации перемены имени, отчества, фамилии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свидетельства о рождении услугополучателя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 (супружества)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свидетельства о рождении ребенка, если у услугополучателя имеются несовершеннолетние дети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об усыновлении либо об установлении отцовства, если таковые были зарегистрированы регистрирующими органами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расторжении брака (супружества), если услугополучатель ходатайствует о присвоении ему добрачной фамилии в связи с расторжением брака (супружества) (если актовая запись была зарегистрирована после 2008 года на территории Республики Казахстан копия свидетельства не представляется);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две фотографии услугополучателя размером 3*4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документ, подтверждающий уплату в бюджет государственной пошлины,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необходимости сотрудником услугодателя истребуются дополнительные документы, подтверждающие причины, в связи с которыми услугополучатель просит переменить имя, отчество, фамилию.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на территории Республики Казахстан предоставляются услугодателю или работнику Государственной корпорации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документов, для внесения изменений, дополнений и исправлений в актовую запись о перемене имени, отчества, фамилии услугополучателем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внесении изменений, дополнений и исправлений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– справка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наличие основания для внесения изменения, дополнения и исправления в запись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ШЭП-шлюз "электронного правительства".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 отчества,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 состояния"</w:t>
            </w:r>
          </w:p>
        </w:tc>
      </w:tr>
    </w:tbl>
    <w:bookmarkStart w:name="z28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 Справочник бизнес-процессов оказания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007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акиму сельского округа Справочник бизнес-процессов оказания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451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А-11/537</w:t>
            </w:r>
          </w:p>
        </w:tc>
      </w:tr>
    </w:tbl>
    <w:bookmarkStart w:name="z2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37"/>
    <w:bookmarkStart w:name="z2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2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соответствующими подразделениями местных исполнительных органов районов, городов областного значения, осуществляющие функции в сфере регистрации актов гражданского состояния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в "личный кабинет" услугополучателя направляется уведомление о приеме электронного заявления и назначении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- бумажная. </w:t>
      </w:r>
    </w:p>
    <w:bookmarkEnd w:id="39"/>
    <w:bookmarkStart w:name="z3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3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 их регистрацию и направляет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о внесении изменений, дополнений и исправлений в запись акта гражданского состояния- 14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 и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осуществляет прием документов,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услуги.</w:t>
      </w:r>
    </w:p>
    <w:bookmarkEnd w:id="41"/>
    <w:bookmarkStart w:name="z33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3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услугополучателя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документов у услугополучателя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результат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 осуществляет прием документов у услугополучателя и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направляет документы услугодателю-1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канцелярии осуществляет прием документов, их регистрацию и направляет руководителю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ознакамливается с документами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осуществляет проверку полноты документов, регистрирует в журнале учета заявлений, вносит данные в информационную систему "Запись актов гражданского состояния" распечатывает актовую запись в двух экземплярах и формирует соответствующее свидетельство и передает на подпись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29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- 44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срок оказания услуги продлевается не более чем на 29 календарных дней, с уведомлением услугополучателя в течение 3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состояния- 14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29 календарных дней с уведомлением услугополучателя в течение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ознакамливается с документами, подписывает результат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направляет результат государственной услуги акиму сельского округа -1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услугополучателю – 20 минут.</w:t>
      </w:r>
    </w:p>
    <w:bookmarkEnd w:id="43"/>
    <w:bookmarkStart w:name="z3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3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регистрации расторжения брака (супружества) на основании решения суда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государственной регистрации расторжения брака (супружества)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расторжении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регистрации расторжения брака (супружества) по взаимному согласию супругов, не имеющих несовершеннолетних детей при обращении услугополучателя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 государственной расторжении брака (супружества)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заключении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уплату в бюджет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с лицами, осужденными приговором суда за совершение преступления к лишению свободы на срок не менее трех лет при обращении услугополучателя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расторжения брака (супружества) на основании вступившего в законную силу решения суда о признании супруга безвестно отсутствующим, либо недееспособным, также с лицами, осужденными приговором суда за совершение преступления к лишению свободы на срок не менее трех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решения суда или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свидетельство о заключении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уплату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6)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для внесения изменений, дополнений и исправлений в актовую запись о расторжении брака (супружества)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внесении изменений, дополнений и исправлений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расторжении брака (супружества), в случае утери оригинала свидетельства – справка о расторжении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сверяет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Республики Казахстан, предоставляются работнику Государственной корпорации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Государственной корпорации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процесс ввода услугополучателем ИИН/БИН и пароля (процесс авторизации) на Портале для получения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– веб-портал "электронного правительства":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4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6609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акиму сельского округа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829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