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ee5c" w14:textId="514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марта 2016 года № А-3/94. Зарегистрировано Департаментом юстиции Акмолинской области 1 апреля 2016 года № 5283.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под урожай 2016 года семян первой репродукции и гибридов первого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4 </w:t>
      </w:r>
      <w:r>
        <w:rPr>
          <w:rFonts w:ascii="Times New Roman"/>
          <w:b w:val="false"/>
          <w:i/>
          <w:color w:val="000000"/>
          <w:sz w:val="28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84"/>
        <w:gridCol w:w="1494"/>
        <w:gridCol w:w="1494"/>
        <w:gridCol w:w="1494"/>
        <w:gridCol w:w="1494"/>
        <w:gridCol w:w="1494"/>
        <w:gridCol w:w="1776"/>
        <w:gridCol w:w="1495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(килограмм/гектар)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1237"/>
        <w:gridCol w:w="1237"/>
        <w:gridCol w:w="1471"/>
        <w:gridCol w:w="1703"/>
        <w:gridCol w:w="1237"/>
        <w:gridCol w:w="1471"/>
        <w:gridCol w:w="14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