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c7d3" w14:textId="807c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баланса активов и пассивов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ноября 2016 года № 268. Зарегистрирован в Министерстве юстиции Республики Казахстан 21 декабря 2016 года № 14547.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баланса активов и пассивов.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268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формирования баланса активов и пассивов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формирования баланса активов и пассивов (далее – Методика) относится к статистической методологии, разработанной в соответствии с международными стандартами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Настоящая Методика предназначена для использования Комитетом по статистике Министерства национальной экономики Республики Казахстан при формировании баланса активов и пассивов согласно международным стандартам и применяется для целей Системы национальных счетов (далее – СНС).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Целью настоящей Методики является описание алгоритма формирования баланса активов и пассивов и повышение качества расчетов макроэкономических показателей.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качестве методологической основы использована Система национальных счетов 2008 года, подготовленная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настоящей Методике используются основные определения: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произведенные нефинансовые активы – активы, которые возникли в результате процессов производства, подпадающих под определение границ сферы производства в СНС;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непроизведенные нефинансовые активы – активы, не являющиеся результатом производственных процессов.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Методологическая основа баланса активов и пассивов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Баланс активов и пассивов (далее – Баланс) представляет собой отчет, составленный на определенный момент времени, содержащий данные о стоимости активов и обязательств.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Баланс завершает последовательность системы национальных счетов, отражая итоговое значение всех операций по счетам производства, распределения и использования дохода и накопления. Баланс показывает все изменения в счетах накопления. Заключительный баланс исчисляется путем сложения начального баланса, операции, других изменений в объеме активов и переоценки.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Основное тождество баланса активов и пассивов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Счета накопления показывают изменения в стоимости активов, пассивов и чистой стоимости капитала в течение отчетного периода.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Счета переоценки и других изменений в объеме активов отражают изменения в активах и обязательствах не в результате операций. Счет переоценки отражает изменения стоимости активов и обязательств в течение периода связанных с изменениями в цене. Счет других изменений в объеме активов отражает изменения стоимости активов и обязательств в течение периода по причинам не связанным с изменением цен и операции. Финансовый счет отражает операции с финансовыми активами и обязательствами, а счет операций с капиталом операции с нефинансовыми активами.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Составление балансовых счетов производится в разбивке по категориям активов. Активы, отражаемые в балансе, делятся на две большие группы: финансовые и нефинансовые активы.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Финансовые активы включают все финансовые требования, акции или другие виды участия в капитале корпораций и золото в слитках органов денежно-кредитного регулирования.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Различают две категории нефинансовых активов: произведенные и непроизведенные активы.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Существуют три главных типа произведенных активов: основные фонды, материальные оборотные средства и ценности.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Непроизведенные активы состоят из трех категорий: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природные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контракты, договоры аренды 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приобретенный гудвилл и маркетинговые активы.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Финансовые и нефинансовые ресурсы институциональной единицы или сектора, отражающиеся в балансе, представляют собой индикатор экономического статуса чистую стоимость капитала, являющуюся балансирующей статьей.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Чистая стоимость капитала определяется как стоимость всех активов, принадлежащих институциональной единице или институциональному сектору, за вычетом стоимости всех ее или его обязательств.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Структура баланса активов и пассивов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баланса активов и пассивов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Информационной базой для составления баланса на экспериментальной основе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официальная статистическая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административные данные государственных органов.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Баланс формируется отдельно по финансовым и нефинансовым активам. Активы детализируются по типам.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Стоимость активов, используемая из источников данных, оценивается по бухгалтерским стандартам, данные переоцениваются с помощью индексов цен. Информация по природным ресурсам поступает в натуральном выражении, для стоимостной оценки используются цены на полезные ископаемые, при отсутствии отечественных цен используются данные биржевых котировок на цветные и драгоценные металлы.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Откорректированная стоимость активов заносится в балансовые таблицы. На следующем этапе проводится проверка данных и балансирование с помощью матричной таблицы. Таблицы составляются по запасам и потокам активов и обязательств.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Горизонтальное балансирование связано с поддержанием эквивалентности для каждой операции, потоки и запасы уравновешиваются, когда суммируются по всем секторам-резидентам и остальному миру.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 балансе сумма запасов на начало текущего периода равна сумме запасов концу предыдущего периода.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Суммы всех изменений в течение периода равны сумме операций, других изменений в объеме активов и переоценки. При несоответствии сумм проводится дополнительная проверка счетов, источников данных.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активов и пассивов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активов и пассивов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баланса активов и пассивов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Запасы активов и изменения в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215"/>
        <w:gridCol w:w="1339"/>
        <w:gridCol w:w="1339"/>
        <w:gridCol w:w="1001"/>
        <w:gridCol w:w="1340"/>
        <w:gridCol w:w="988"/>
        <w:gridCol w:w="1340"/>
        <w:gridCol w:w="960"/>
        <w:gridCol w:w="1342"/>
      </w:tblGrid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активов и изменения в активах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корпорации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корпорации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Государств. управление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хозяйства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организации, обслуживающие домашние хозяйства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в целом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баланс активов и пассивов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оборотные средства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ресурсы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 аренды и лицензии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 и маркетинговые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изменения в активах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оборотные средства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ресурсы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 аренды и лицензии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 и маркетинговые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баланс активов и пассивов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оборотные средства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нефинансовые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ресурсы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 аренды и лицензии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 и маркетинговые активы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Запасы обязательств и изменения в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1277"/>
        <w:gridCol w:w="1275"/>
        <w:gridCol w:w="1275"/>
        <w:gridCol w:w="953"/>
        <w:gridCol w:w="1275"/>
        <w:gridCol w:w="941"/>
        <w:gridCol w:w="1276"/>
        <w:gridCol w:w="1276"/>
        <w:gridCol w:w="1277"/>
      </w:tblGrid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обязательств и изменения в обязательствах и чистой стоимости капитала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корпорации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корпорации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Государств. управление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хозяйства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организации, обслуживающие домашние хозяйства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в целом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баланс активов и пассивов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стоимость капитала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изменения в обязательствах и чистой стоимости капитала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изменение чистой стоимости капитала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Сбережение и капитальные трансферты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 активов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Номинальные холдинговые прибыли/убытки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B1031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Нейтральные холдинговые прибыли/убытки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B1032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Реальные холдинговые прибыли/убытки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баланс активов и пассивов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Монетарное золото и Специальные права заимствования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и депозиты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капитал и акции инвестиционных фондов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страхования, пенсионного обеспечения и стандартизированных гарантий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приобретение акций работниками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дебиторская/кредиторская задолженность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стоимость капитала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 СНС 2008.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